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36" w:rsidRPr="002C3A9A" w:rsidRDefault="00B95836" w:rsidP="00B95836">
      <w:pPr>
        <w:rPr>
          <w:bCs/>
          <w:i/>
          <w:color w:val="FFFFFF" w:themeColor="background1"/>
          <w:sz w:val="18"/>
          <w:szCs w:val="18"/>
        </w:rPr>
      </w:pPr>
    </w:p>
    <w:p w:rsidR="0093647C" w:rsidRPr="000D7648" w:rsidRDefault="00B95836" w:rsidP="00F14D18">
      <w:pPr>
        <w:rPr>
          <w:bCs/>
          <w:i/>
          <w:color w:val="FFFFFF" w:themeColor="background1"/>
          <w:sz w:val="18"/>
          <w:szCs w:val="18"/>
        </w:rPr>
      </w:pPr>
      <w:r w:rsidRPr="002C3A9A">
        <w:rPr>
          <w:bCs/>
          <w:i/>
          <w:color w:val="FFFFFF" w:themeColor="background1"/>
          <w:sz w:val="18"/>
          <w:szCs w:val="18"/>
        </w:rPr>
        <w:t>pod</w:t>
      </w:r>
    </w:p>
    <w:p w:rsidR="00525C47" w:rsidRPr="00C86C84" w:rsidRDefault="00525C47" w:rsidP="00525C47">
      <w:pPr>
        <w:ind w:left="5040" w:firstLine="720"/>
        <w:jc w:val="right"/>
        <w:rPr>
          <w:b/>
          <w:i/>
          <w:sz w:val="22"/>
          <w:szCs w:val="20"/>
        </w:rPr>
      </w:pP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5</w:t>
      </w:r>
      <w:r w:rsidRPr="00680877">
        <w:rPr>
          <w:b/>
          <w:i/>
          <w:sz w:val="22"/>
          <w:szCs w:val="20"/>
        </w:rPr>
        <w:t xml:space="preserve"> do SIWZ</w:t>
      </w:r>
    </w:p>
    <w:p w:rsidR="00525C47" w:rsidRDefault="00525C47" w:rsidP="00525C47">
      <w:pPr>
        <w:rPr>
          <w:b/>
          <w:i/>
        </w:rPr>
      </w:pPr>
    </w:p>
    <w:p w:rsidR="00791C3B" w:rsidRDefault="00525C47" w:rsidP="00CB1B69">
      <w:pPr>
        <w:ind w:left="4253" w:firstLine="708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:rsidR="00791C3B" w:rsidRDefault="00525C47" w:rsidP="00CB1B69">
      <w:pPr>
        <w:ind w:left="4320" w:firstLine="642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:rsidR="00791C3B" w:rsidRDefault="00525C47" w:rsidP="00CB1B69">
      <w:pPr>
        <w:ind w:left="4320" w:firstLine="642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:rsidR="00791C3B" w:rsidRDefault="00525C47" w:rsidP="00CB1B69">
      <w:pPr>
        <w:ind w:left="4320" w:firstLine="642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02 - 776 Warszawa </w:t>
      </w:r>
    </w:p>
    <w:p w:rsidR="00525C47" w:rsidRPr="00C45DAA" w:rsidRDefault="00525C47" w:rsidP="00525C47">
      <w:pPr>
        <w:jc w:val="right"/>
        <w:rPr>
          <w:b/>
          <w:i/>
          <w:iCs/>
          <w:sz w:val="20"/>
          <w:szCs w:val="20"/>
        </w:rPr>
      </w:pPr>
    </w:p>
    <w:p w:rsidR="00525C47" w:rsidRPr="00896101" w:rsidRDefault="00525C47" w:rsidP="00525C47">
      <w:pPr>
        <w:spacing w:line="260" w:lineRule="atLeast"/>
        <w:jc w:val="center"/>
        <w:rPr>
          <w:b/>
        </w:rPr>
      </w:pPr>
      <w:r w:rsidRPr="00896101">
        <w:rPr>
          <w:b/>
        </w:rPr>
        <w:t xml:space="preserve">WYKAZ </w:t>
      </w:r>
    </w:p>
    <w:p w:rsidR="00CE7E8E" w:rsidRDefault="00525C47" w:rsidP="00525C47">
      <w:pPr>
        <w:spacing w:line="260" w:lineRule="atLeast"/>
        <w:jc w:val="center"/>
        <w:rPr>
          <w:b/>
        </w:rPr>
      </w:pPr>
      <w:r w:rsidRPr="00896101">
        <w:rPr>
          <w:b/>
        </w:rPr>
        <w:t>OSÓB KTÓRYMI DYSPONUJE LUB BĘDZIE DYSPONOWAŁ WYKONAWCA</w:t>
      </w:r>
      <w:r w:rsidR="0021007C">
        <w:rPr>
          <w:b/>
        </w:rPr>
        <w:t>,</w:t>
      </w:r>
      <w:r w:rsidRPr="00896101">
        <w:rPr>
          <w:b/>
        </w:rPr>
        <w:t xml:space="preserve"> KTÓRE BĘDĄ UCZESTNI</w:t>
      </w:r>
      <w:r w:rsidR="007113A5">
        <w:rPr>
          <w:b/>
        </w:rPr>
        <w:t xml:space="preserve">CZYĆ W WYKONYWANIU </w:t>
      </w:r>
      <w:r w:rsidRPr="00896101">
        <w:rPr>
          <w:b/>
        </w:rPr>
        <w:t>ZAMÓWIENIA</w:t>
      </w:r>
    </w:p>
    <w:p w:rsidR="00525C47" w:rsidRPr="00896101" w:rsidRDefault="00CE7E8E" w:rsidP="00525C47">
      <w:pPr>
        <w:spacing w:line="260" w:lineRule="atLeast"/>
        <w:jc w:val="center"/>
        <w:rPr>
          <w:b/>
        </w:rPr>
      </w:pPr>
      <w:r>
        <w:rPr>
          <w:b/>
        </w:rPr>
        <w:t xml:space="preserve">- </w:t>
      </w:r>
      <w:r>
        <w:rPr>
          <w:b/>
        </w:rPr>
        <w:tab/>
        <w:t>KLUCZOWI EKSPERCI</w:t>
      </w:r>
    </w:p>
    <w:p w:rsidR="00525C47" w:rsidRDefault="00525C47" w:rsidP="00525C47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</w:p>
    <w:p w:rsidR="00525C47" w:rsidRPr="00560DB3" w:rsidRDefault="00525C47" w:rsidP="00525C47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 w:rsidRPr="00560DB3">
        <w:rPr>
          <w:rFonts w:ascii="Times New Roman" w:hAnsi="Times New Roman"/>
          <w:color w:val="000000"/>
          <w:sz w:val="24"/>
        </w:rPr>
        <w:t>Firma (nazwa) wykonawcy:</w:t>
      </w:r>
      <w:r w:rsidRPr="00560DB3">
        <w:rPr>
          <w:rFonts w:ascii="Times New Roman" w:hAnsi="Times New Roman"/>
          <w:color w:val="000000"/>
          <w:sz w:val="24"/>
        </w:rPr>
        <w:tab/>
      </w:r>
      <w:r w:rsidRPr="00560DB3">
        <w:rPr>
          <w:rFonts w:ascii="Times New Roman" w:hAnsi="Times New Roman"/>
          <w:color w:val="000000"/>
          <w:sz w:val="24"/>
        </w:rPr>
        <w:tab/>
      </w:r>
    </w:p>
    <w:p w:rsidR="00525C47" w:rsidRPr="00560DB3" w:rsidRDefault="00525C47" w:rsidP="00525C47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 w:rsidRPr="00560DB3">
        <w:rPr>
          <w:rFonts w:ascii="Times New Roman" w:hAnsi="Times New Roman"/>
          <w:color w:val="000000"/>
          <w:sz w:val="24"/>
        </w:rPr>
        <w:tab/>
      </w:r>
      <w:r w:rsidRPr="00560DB3">
        <w:rPr>
          <w:rFonts w:ascii="Times New Roman" w:hAnsi="Times New Roman"/>
          <w:color w:val="000000"/>
          <w:sz w:val="24"/>
        </w:rPr>
        <w:tab/>
      </w:r>
    </w:p>
    <w:p w:rsidR="00525C47" w:rsidRPr="00560DB3" w:rsidRDefault="00525C47" w:rsidP="00525C47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 w:rsidRPr="00560DB3">
        <w:rPr>
          <w:rFonts w:ascii="Times New Roman" w:hAnsi="Times New Roman"/>
          <w:color w:val="000000"/>
          <w:sz w:val="24"/>
        </w:rPr>
        <w:t>Siedziba (adres) wykonawcy:</w:t>
      </w:r>
      <w:r w:rsidRPr="00560DB3">
        <w:rPr>
          <w:rFonts w:ascii="Times New Roman" w:hAnsi="Times New Roman"/>
          <w:color w:val="000000"/>
          <w:sz w:val="24"/>
        </w:rPr>
        <w:tab/>
      </w:r>
      <w:r w:rsidRPr="00560DB3">
        <w:rPr>
          <w:rFonts w:ascii="Times New Roman" w:hAnsi="Times New Roman"/>
          <w:color w:val="000000"/>
          <w:sz w:val="24"/>
        </w:rPr>
        <w:tab/>
      </w:r>
    </w:p>
    <w:p w:rsidR="00525C47" w:rsidRDefault="00525C47" w:rsidP="00525C47">
      <w:pPr>
        <w:pStyle w:val="pkt"/>
        <w:tabs>
          <w:tab w:val="left" w:pos="3780"/>
          <w:tab w:val="left" w:leader="dot" w:pos="8460"/>
        </w:tabs>
        <w:spacing w:line="360" w:lineRule="auto"/>
        <w:ind w:left="720" w:firstLine="0"/>
        <w:rPr>
          <w:rFonts w:ascii="Times New Roman" w:hAnsi="Times New Roman"/>
          <w:color w:val="000000"/>
          <w:sz w:val="24"/>
        </w:rPr>
      </w:pPr>
      <w:r w:rsidRPr="00560DB3">
        <w:rPr>
          <w:rFonts w:ascii="Times New Roman" w:hAnsi="Times New Roman"/>
          <w:color w:val="000000"/>
          <w:sz w:val="24"/>
        </w:rPr>
        <w:tab/>
      </w:r>
      <w:r w:rsidRPr="00560DB3">
        <w:rPr>
          <w:rFonts w:ascii="Times New Roman" w:hAnsi="Times New Roman"/>
          <w:color w:val="000000"/>
          <w:sz w:val="24"/>
        </w:rPr>
        <w:tab/>
      </w:r>
    </w:p>
    <w:p w:rsidR="00525C47" w:rsidRPr="004D5C61" w:rsidRDefault="00525C47" w:rsidP="0013393E">
      <w:pPr>
        <w:pStyle w:val="Akapitzlist"/>
        <w:widowControl w:val="0"/>
        <w:numPr>
          <w:ilvl w:val="5"/>
          <w:numId w:val="35"/>
        </w:numPr>
        <w:tabs>
          <w:tab w:val="left" w:pos="8280"/>
        </w:tabs>
        <w:autoSpaceDE w:val="0"/>
        <w:autoSpaceDN w:val="0"/>
        <w:adjustRightInd w:val="0"/>
        <w:spacing w:line="360" w:lineRule="auto"/>
        <w:ind w:left="284" w:hanging="283"/>
        <w:rPr>
          <w:b/>
          <w:sz w:val="20"/>
          <w:szCs w:val="20"/>
        </w:rPr>
      </w:pPr>
      <w:r w:rsidRPr="004D5C61">
        <w:rPr>
          <w:b/>
          <w:sz w:val="20"/>
          <w:szCs w:val="20"/>
        </w:rPr>
        <w:t>OŚWIADCZENIE</w:t>
      </w:r>
    </w:p>
    <w:p w:rsidR="008C4550" w:rsidRDefault="00525C47" w:rsidP="004216A9">
      <w:pPr>
        <w:spacing w:line="276" w:lineRule="auto"/>
        <w:jc w:val="both"/>
        <w:rPr>
          <w:sz w:val="21"/>
          <w:szCs w:val="21"/>
        </w:rPr>
      </w:pPr>
      <w:r w:rsidRPr="004F0703">
        <w:rPr>
          <w:sz w:val="21"/>
          <w:szCs w:val="21"/>
        </w:rPr>
        <w:t xml:space="preserve">Oświadczam, że w wykonywaniu zamówienia publicznego na </w:t>
      </w:r>
      <w:r w:rsidR="008C4550" w:rsidRPr="004F0703">
        <w:rPr>
          <w:b/>
          <w:sz w:val="21"/>
          <w:szCs w:val="21"/>
        </w:rPr>
        <w:t xml:space="preserve">pełnienie funkcji inwestora </w:t>
      </w:r>
      <w:r w:rsidR="001333FE" w:rsidRPr="004F0703">
        <w:rPr>
          <w:b/>
          <w:sz w:val="21"/>
          <w:szCs w:val="21"/>
        </w:rPr>
        <w:br/>
      </w:r>
      <w:r w:rsidR="008C4550" w:rsidRPr="004F0703">
        <w:rPr>
          <w:b/>
          <w:sz w:val="21"/>
          <w:szCs w:val="21"/>
        </w:rPr>
        <w:t xml:space="preserve">zastępczego przy realizacji inwestycji „Zwiększenie efektywności energetycznej budynku Instytutu </w:t>
      </w:r>
      <w:r w:rsidR="001333FE" w:rsidRPr="004F0703">
        <w:rPr>
          <w:b/>
          <w:sz w:val="21"/>
          <w:szCs w:val="21"/>
        </w:rPr>
        <w:br/>
      </w:r>
      <w:r w:rsidR="008C4550" w:rsidRPr="004F0703">
        <w:rPr>
          <w:b/>
          <w:sz w:val="21"/>
          <w:szCs w:val="21"/>
        </w:rPr>
        <w:t>Hematologii i Transfuzjologii, przy ul. Indiry Gandhi 14” – do</w:t>
      </w:r>
      <w:r w:rsidR="001333FE" w:rsidRPr="004F0703">
        <w:rPr>
          <w:b/>
          <w:sz w:val="21"/>
          <w:szCs w:val="21"/>
        </w:rPr>
        <w:t xml:space="preserve">finansowanej w ramach Programu </w:t>
      </w:r>
      <w:r w:rsidR="001333FE" w:rsidRPr="004F0703">
        <w:rPr>
          <w:b/>
          <w:sz w:val="21"/>
          <w:szCs w:val="21"/>
        </w:rPr>
        <w:br/>
        <w:t>O</w:t>
      </w:r>
      <w:r w:rsidR="008C4550" w:rsidRPr="004F0703">
        <w:rPr>
          <w:b/>
          <w:sz w:val="21"/>
          <w:szCs w:val="21"/>
        </w:rPr>
        <w:t>peracyjnego Infrastruktura i Środowisko</w:t>
      </w:r>
      <w:r w:rsidR="00D549AA" w:rsidRPr="004F0703">
        <w:rPr>
          <w:b/>
          <w:sz w:val="21"/>
          <w:szCs w:val="21"/>
        </w:rPr>
        <w:t xml:space="preserve"> - </w:t>
      </w:r>
      <w:r w:rsidR="008C4550" w:rsidRPr="004F0703">
        <w:rPr>
          <w:color w:val="000000" w:themeColor="text1"/>
          <w:sz w:val="21"/>
          <w:szCs w:val="21"/>
        </w:rPr>
        <w:t xml:space="preserve">nr sprawy </w:t>
      </w:r>
      <w:r w:rsidR="008C4550" w:rsidRPr="004F0703">
        <w:rPr>
          <w:b/>
          <w:color w:val="000000" w:themeColor="text1"/>
          <w:sz w:val="21"/>
          <w:szCs w:val="21"/>
        </w:rPr>
        <w:t>IHIT/P/56/2019</w:t>
      </w:r>
      <w:r w:rsidR="00D549AA" w:rsidRPr="004F0703">
        <w:rPr>
          <w:b/>
          <w:color w:val="000000" w:themeColor="text1"/>
          <w:sz w:val="21"/>
          <w:szCs w:val="21"/>
        </w:rPr>
        <w:t>,</w:t>
      </w:r>
      <w:r w:rsidR="008C4550" w:rsidRPr="004F0703">
        <w:rPr>
          <w:b/>
          <w:sz w:val="21"/>
          <w:szCs w:val="21"/>
        </w:rPr>
        <w:br/>
      </w:r>
      <w:r w:rsidRPr="00AF5652">
        <w:rPr>
          <w:sz w:val="21"/>
          <w:szCs w:val="21"/>
        </w:rPr>
        <w:t>będą uczestniczyć n/w osoby posiadające uprawnienia budowlane do wykonywania samodzielnych funkcji</w:t>
      </w:r>
    </w:p>
    <w:p w:rsidR="00525C47" w:rsidRPr="00AF5652" w:rsidRDefault="00525C47" w:rsidP="004216A9">
      <w:pPr>
        <w:spacing w:line="276" w:lineRule="auto"/>
        <w:jc w:val="both"/>
        <w:rPr>
          <w:sz w:val="21"/>
          <w:szCs w:val="21"/>
        </w:rPr>
      </w:pPr>
      <w:r w:rsidRPr="00AF5652">
        <w:rPr>
          <w:sz w:val="21"/>
          <w:szCs w:val="21"/>
        </w:rPr>
        <w:t xml:space="preserve">w budownictwie w specjalnościach zgodnych z wymaganiami zawartymi w Specyfikacji Istotnych Warunków Zamówienia. </w:t>
      </w:r>
    </w:p>
    <w:p w:rsidR="00525C47" w:rsidRDefault="00525C47" w:rsidP="00525C47">
      <w:pPr>
        <w:widowControl w:val="0"/>
        <w:tabs>
          <w:tab w:val="num" w:pos="360"/>
        </w:tabs>
        <w:autoSpaceDE w:val="0"/>
        <w:autoSpaceDN w:val="0"/>
        <w:adjustRightInd w:val="0"/>
        <w:spacing w:line="360" w:lineRule="auto"/>
        <w:jc w:val="both"/>
        <w:rPr>
          <w:b/>
          <w:sz w:val="20"/>
          <w:szCs w:val="20"/>
        </w:rPr>
      </w:pPr>
    </w:p>
    <w:tbl>
      <w:tblPr>
        <w:tblW w:w="9791" w:type="dxa"/>
        <w:tblInd w:w="137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2125"/>
        <w:gridCol w:w="1559"/>
        <w:gridCol w:w="1418"/>
        <w:gridCol w:w="1701"/>
        <w:gridCol w:w="1134"/>
        <w:gridCol w:w="1134"/>
      </w:tblGrid>
      <w:tr w:rsidR="008922D7" w:rsidRPr="00C84E60" w:rsidTr="00CB1B69">
        <w:trPr>
          <w:cantSplit/>
          <w:trHeight w:val="12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 xml:space="preserve">Kierownik </w:t>
            </w:r>
            <w:r>
              <w:rPr>
                <w:b/>
                <w:sz w:val="16"/>
                <w:szCs w:val="16"/>
              </w:rPr>
              <w:t>projektu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Imię i Nazwisko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>Posiadane uprawnienia</w:t>
            </w:r>
            <w:r w:rsidR="00D058B6">
              <w:rPr>
                <w:b/>
                <w:sz w:val="16"/>
                <w:szCs w:val="16"/>
              </w:rPr>
              <w:t xml:space="preserve"> </w:t>
            </w:r>
            <w:r w:rsidRPr="00C84E60">
              <w:rPr>
                <w:b/>
                <w:sz w:val="16"/>
                <w:szCs w:val="16"/>
              </w:rPr>
              <w:t>budowlane</w:t>
            </w:r>
            <w:r w:rsidRPr="00C84E60">
              <w:rPr>
                <w:sz w:val="16"/>
                <w:szCs w:val="16"/>
              </w:rPr>
              <w:t xml:space="preserve"> / 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Nr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rodzaj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Praktyka przy kierowaniu projektem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i/>
                <w:sz w:val="16"/>
                <w:szCs w:val="16"/>
              </w:rPr>
              <w:t>wymagane/posiadane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Doświadczenie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(koordynator projektu w min. 1 projekcie)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Kwalifikacje zawodowe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Certyfikat Prince2 lub równoważny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>Podstawa dysponowania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C84E60">
              <w:rPr>
                <w:i/>
                <w:sz w:val="16"/>
                <w:szCs w:val="16"/>
              </w:rPr>
              <w:t>(np. umowa o pracę, umowa zlecenie, umowa o dzieło,</w:t>
            </w:r>
            <w:r w:rsidR="00D058B6">
              <w:rPr>
                <w:i/>
                <w:sz w:val="16"/>
                <w:szCs w:val="16"/>
              </w:rPr>
              <w:t xml:space="preserve"> </w:t>
            </w:r>
            <w:r w:rsidRPr="00C84E60">
              <w:rPr>
                <w:i/>
                <w:sz w:val="16"/>
                <w:szCs w:val="16"/>
              </w:rPr>
              <w:t>itp.)</w:t>
            </w:r>
          </w:p>
        </w:tc>
      </w:tr>
      <w:tr w:rsidR="008922D7" w:rsidRPr="00C84E60" w:rsidTr="00CB1B69">
        <w:trPr>
          <w:cantSplit/>
          <w:trHeight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  <w:tr w:rsidR="008922D7" w:rsidRPr="00C84E60" w:rsidTr="00CB1B69">
        <w:trPr>
          <w:cantSplit/>
          <w:trHeight w:val="10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13393E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Kierownik projektu </w:t>
            </w:r>
            <w:r w:rsidRPr="00840BF7">
              <w:rPr>
                <w:sz w:val="16"/>
                <w:szCs w:val="16"/>
              </w:rPr>
              <w:t>(koordynator inspektorów nadzoru inwestorskiego)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…………………………....……………………………………….….……</w:t>
            </w:r>
            <w:r>
              <w:rPr>
                <w:sz w:val="16"/>
                <w:szCs w:val="16"/>
              </w:rPr>
              <w:t>.</w:t>
            </w:r>
            <w:r w:rsidRPr="00C84E60">
              <w:rPr>
                <w:sz w:val="16"/>
                <w:szCs w:val="16"/>
              </w:rPr>
              <w:t>……</w:t>
            </w:r>
            <w:r>
              <w:rPr>
                <w:sz w:val="16"/>
                <w:szCs w:val="16"/>
              </w:rPr>
              <w:t>…………………</w:t>
            </w:r>
            <w:r w:rsidR="00812A17">
              <w:rPr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DB7528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………../</w:t>
            </w:r>
          </w:p>
          <w:p w:rsidR="008922D7" w:rsidRPr="00C84E60" w:rsidRDefault="008922D7" w:rsidP="00DB7528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………..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DB7528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Pr="00C84E60">
              <w:rPr>
                <w:sz w:val="16"/>
                <w:szCs w:val="16"/>
              </w:rPr>
              <w:t>/........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Wartość kierowanego projektu …………….</w:t>
            </w:r>
          </w:p>
          <w:p w:rsidR="008922D7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 realizowany ze środków zewnętrznych</w:t>
            </w:r>
          </w:p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Tak/Nie*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Tak/Nie*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2D7" w:rsidRPr="00C84E60" w:rsidRDefault="008922D7" w:rsidP="004D0190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</w:tr>
    </w:tbl>
    <w:p w:rsidR="00525C47" w:rsidRDefault="00525C47" w:rsidP="00525C47">
      <w:pPr>
        <w:jc w:val="both"/>
        <w:rPr>
          <w:sz w:val="22"/>
          <w:szCs w:val="22"/>
        </w:rPr>
      </w:pPr>
    </w:p>
    <w:p w:rsidR="00B21913" w:rsidRDefault="00B21913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p w:rsidR="00C53EF4" w:rsidRDefault="00C53EF4" w:rsidP="00525C47">
      <w:pPr>
        <w:jc w:val="both"/>
        <w:rPr>
          <w:sz w:val="22"/>
          <w:szCs w:val="22"/>
        </w:rPr>
      </w:pPr>
    </w:p>
    <w:p w:rsidR="00C53EF4" w:rsidRDefault="00C53EF4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p w:rsidR="00B33D9C" w:rsidRDefault="00B33D9C" w:rsidP="00525C47">
      <w:pPr>
        <w:jc w:val="both"/>
        <w:rPr>
          <w:sz w:val="22"/>
          <w:szCs w:val="22"/>
        </w:rPr>
      </w:pPr>
    </w:p>
    <w:tbl>
      <w:tblPr>
        <w:tblW w:w="9791" w:type="dxa"/>
        <w:tblInd w:w="137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2692"/>
        <w:gridCol w:w="1985"/>
        <w:gridCol w:w="2551"/>
        <w:gridCol w:w="1843"/>
      </w:tblGrid>
      <w:tr w:rsidR="00DA2D13" w:rsidRPr="00C84E60" w:rsidTr="00CB1B69">
        <w:trPr>
          <w:cantSplit/>
          <w:trHeight w:val="12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Inspektor Nadzoru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Imię i Nazwisko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>Posiadane uprawnienia</w:t>
            </w:r>
            <w:r w:rsidR="00D058B6">
              <w:rPr>
                <w:b/>
                <w:sz w:val="16"/>
                <w:szCs w:val="16"/>
              </w:rPr>
              <w:t xml:space="preserve"> </w:t>
            </w:r>
            <w:r w:rsidRPr="00C84E60">
              <w:rPr>
                <w:b/>
                <w:sz w:val="16"/>
                <w:szCs w:val="16"/>
              </w:rPr>
              <w:t>budowlane</w:t>
            </w:r>
            <w:r w:rsidRPr="00C84E60">
              <w:rPr>
                <w:sz w:val="16"/>
                <w:szCs w:val="16"/>
              </w:rPr>
              <w:t xml:space="preserve"> / 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Nr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rodzaj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Praktyka w pełnieniu funkcji inspektora nadzoru  lub kierownika budowy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i/>
                <w:sz w:val="16"/>
                <w:szCs w:val="16"/>
              </w:rPr>
              <w:t>wymagane/posiadane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>Podstawa dysponowania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C84E60">
              <w:rPr>
                <w:i/>
                <w:sz w:val="16"/>
                <w:szCs w:val="16"/>
              </w:rPr>
              <w:t>(np. umowa o pracę, umowa zlecenie, umowa o dzieło,</w:t>
            </w:r>
            <w:r w:rsidR="00D058B6">
              <w:rPr>
                <w:i/>
                <w:sz w:val="16"/>
                <w:szCs w:val="16"/>
              </w:rPr>
              <w:t xml:space="preserve"> </w:t>
            </w:r>
            <w:r w:rsidRPr="00C84E60">
              <w:rPr>
                <w:i/>
                <w:sz w:val="16"/>
                <w:szCs w:val="16"/>
              </w:rPr>
              <w:t>itp.)</w:t>
            </w:r>
          </w:p>
        </w:tc>
      </w:tr>
      <w:tr w:rsidR="00DA2D13" w:rsidRPr="00C84E60" w:rsidTr="00CB1B69">
        <w:trPr>
          <w:cantSplit/>
          <w:trHeight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  <w:tr w:rsidR="00DA2D13" w:rsidRPr="00C84E60" w:rsidTr="00CB1B69">
        <w:trPr>
          <w:cantSplit/>
          <w:trHeight w:val="10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13393E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Inspektor nadzoru</w:t>
            </w:r>
            <w:r w:rsidRPr="00C84E60">
              <w:rPr>
                <w:sz w:val="16"/>
                <w:szCs w:val="16"/>
              </w:rPr>
              <w:t xml:space="preserve"> </w:t>
            </w:r>
            <w:r w:rsidR="00A4406A">
              <w:rPr>
                <w:sz w:val="16"/>
                <w:szCs w:val="16"/>
              </w:rPr>
              <w:t>–</w:t>
            </w:r>
            <w:r w:rsidRPr="00C84E60">
              <w:rPr>
                <w:sz w:val="16"/>
                <w:szCs w:val="16"/>
              </w:rPr>
              <w:t xml:space="preserve"> </w:t>
            </w:r>
            <w:r w:rsidR="00A4406A">
              <w:rPr>
                <w:sz w:val="16"/>
                <w:szCs w:val="16"/>
              </w:rPr>
              <w:t xml:space="preserve">o </w:t>
            </w:r>
            <w:r w:rsidRPr="00C84E60">
              <w:rPr>
                <w:sz w:val="16"/>
                <w:szCs w:val="16"/>
                <w:lang w:eastAsia="en-US"/>
              </w:rPr>
              <w:t>specja</w:t>
            </w:r>
            <w:r w:rsidR="00A4406A">
              <w:rPr>
                <w:sz w:val="16"/>
                <w:szCs w:val="16"/>
                <w:lang w:eastAsia="en-US"/>
              </w:rPr>
              <w:t>lności – konstrukcyjno - budowlanej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…………………………....……………</w:t>
            </w:r>
            <w:r w:rsidR="008C28B4">
              <w:rPr>
                <w:sz w:val="16"/>
                <w:szCs w:val="16"/>
              </w:rPr>
              <w:t>..</w:t>
            </w:r>
            <w:r w:rsidRPr="00C84E60">
              <w:rPr>
                <w:sz w:val="16"/>
                <w:szCs w:val="16"/>
              </w:rPr>
              <w:t>………………………….….……</w:t>
            </w:r>
            <w:r>
              <w:rPr>
                <w:sz w:val="16"/>
                <w:szCs w:val="16"/>
              </w:rPr>
              <w:t>.</w:t>
            </w:r>
            <w:r w:rsidRPr="00C84E60">
              <w:rPr>
                <w:sz w:val="16"/>
                <w:szCs w:val="16"/>
              </w:rPr>
              <w:t>……</w:t>
            </w:r>
            <w:r>
              <w:rPr>
                <w:sz w:val="16"/>
                <w:szCs w:val="16"/>
              </w:rPr>
              <w:t>…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………../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………..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Pr="00C84E60">
              <w:rPr>
                <w:sz w:val="16"/>
                <w:szCs w:val="16"/>
              </w:rPr>
              <w:t>/........</w:t>
            </w:r>
          </w:p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</w:tr>
      <w:tr w:rsidR="00DA2D13" w:rsidRPr="00C84E60" w:rsidTr="00CB1B69">
        <w:trPr>
          <w:cantSplit/>
          <w:trHeight w:val="10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13393E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D13" w:rsidRPr="00134D57" w:rsidRDefault="00DA2D13" w:rsidP="00DA2D13">
            <w:pPr>
              <w:spacing w:line="260" w:lineRule="atLeast"/>
              <w:rPr>
                <w:sz w:val="16"/>
                <w:szCs w:val="16"/>
                <w:lang w:eastAsia="en-US"/>
              </w:rPr>
            </w:pPr>
            <w:r>
              <w:rPr>
                <w:b/>
                <w:sz w:val="16"/>
                <w:szCs w:val="16"/>
                <w:lang w:eastAsia="en-US"/>
              </w:rPr>
              <w:t xml:space="preserve">Inspektor nadzoru </w:t>
            </w:r>
            <w:r w:rsidR="00080020">
              <w:rPr>
                <w:b/>
                <w:sz w:val="16"/>
                <w:szCs w:val="16"/>
                <w:lang w:eastAsia="en-US"/>
              </w:rPr>
              <w:t>–</w:t>
            </w:r>
            <w:r>
              <w:rPr>
                <w:b/>
                <w:sz w:val="16"/>
                <w:szCs w:val="16"/>
                <w:lang w:eastAsia="en-US"/>
              </w:rPr>
              <w:t xml:space="preserve"> </w:t>
            </w:r>
            <w:r w:rsidR="00A4406A" w:rsidRPr="00A4406A">
              <w:rPr>
                <w:sz w:val="16"/>
                <w:szCs w:val="16"/>
                <w:lang w:eastAsia="en-US"/>
              </w:rPr>
              <w:t>o</w:t>
            </w:r>
            <w:r w:rsidR="00A4406A">
              <w:rPr>
                <w:b/>
                <w:sz w:val="16"/>
                <w:szCs w:val="16"/>
                <w:lang w:eastAsia="en-US"/>
              </w:rPr>
              <w:t xml:space="preserve"> </w:t>
            </w:r>
            <w:r w:rsidR="00080020">
              <w:rPr>
                <w:sz w:val="16"/>
                <w:szCs w:val="16"/>
                <w:lang w:eastAsia="en-US"/>
              </w:rPr>
              <w:t xml:space="preserve">specjalności </w:t>
            </w:r>
            <w:r w:rsidRPr="00134D57">
              <w:rPr>
                <w:sz w:val="16"/>
                <w:szCs w:val="16"/>
                <w:lang w:eastAsia="en-US"/>
              </w:rPr>
              <w:t>instalacy</w:t>
            </w:r>
            <w:r w:rsidR="00080020">
              <w:rPr>
                <w:sz w:val="16"/>
                <w:szCs w:val="16"/>
                <w:lang w:eastAsia="en-US"/>
              </w:rPr>
              <w:t>jnej</w:t>
            </w:r>
            <w:r w:rsidR="009A33E8">
              <w:rPr>
                <w:sz w:val="16"/>
                <w:szCs w:val="16"/>
                <w:lang w:eastAsia="en-US"/>
              </w:rPr>
              <w:t xml:space="preserve"> w zakresie sieci, instalacji i urządzeń</w:t>
            </w:r>
            <w:r w:rsidRPr="00134D57">
              <w:rPr>
                <w:sz w:val="16"/>
                <w:szCs w:val="16"/>
                <w:lang w:eastAsia="en-US"/>
              </w:rPr>
              <w:t xml:space="preserve"> e</w:t>
            </w:r>
            <w:r w:rsidR="009A33E8">
              <w:rPr>
                <w:sz w:val="16"/>
                <w:szCs w:val="16"/>
                <w:lang w:eastAsia="en-US"/>
              </w:rPr>
              <w:t xml:space="preserve">lektrycznych </w:t>
            </w:r>
          </w:p>
          <w:p w:rsidR="00DA2D13" w:rsidRDefault="00DA2D13" w:rsidP="00DA2D13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  <w:lang w:eastAsia="en-US"/>
              </w:rPr>
              <w:t>…………………………....……………………………………….….…………..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Default="00DA2D13" w:rsidP="00DA2D13">
            <w:pPr>
              <w:spacing w:line="260" w:lineRule="atLeast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………../</w:t>
            </w:r>
          </w:p>
          <w:p w:rsidR="00DA2D13" w:rsidRPr="00C84E60" w:rsidRDefault="00DA2D13" w:rsidP="00DA2D13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en-US"/>
              </w:rPr>
              <w:t>………..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eastAsia="en-US"/>
              </w:rPr>
              <w:t>5/........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</w:tr>
      <w:tr w:rsidR="00DA2D13" w:rsidRPr="00C84E60" w:rsidTr="00CB1B69">
        <w:trPr>
          <w:cantSplit/>
          <w:trHeight w:val="10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13393E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D13" w:rsidRPr="00134D57" w:rsidRDefault="00DA2D13" w:rsidP="00DA2D13">
            <w:pPr>
              <w:spacing w:line="260" w:lineRule="atLeast"/>
              <w:rPr>
                <w:sz w:val="16"/>
                <w:szCs w:val="16"/>
                <w:lang w:eastAsia="en-US"/>
              </w:rPr>
            </w:pPr>
            <w:r>
              <w:rPr>
                <w:b/>
                <w:sz w:val="16"/>
                <w:szCs w:val="16"/>
                <w:lang w:eastAsia="en-US"/>
              </w:rPr>
              <w:t xml:space="preserve">Inspektor nadzoru </w:t>
            </w:r>
            <w:r w:rsidR="00080020">
              <w:rPr>
                <w:b/>
                <w:sz w:val="16"/>
                <w:szCs w:val="16"/>
                <w:lang w:eastAsia="en-US"/>
              </w:rPr>
              <w:t>–</w:t>
            </w:r>
            <w:r>
              <w:rPr>
                <w:b/>
                <w:sz w:val="16"/>
                <w:szCs w:val="16"/>
                <w:lang w:eastAsia="en-US"/>
              </w:rPr>
              <w:t xml:space="preserve"> </w:t>
            </w:r>
            <w:r w:rsidR="00A4406A" w:rsidRPr="00A4406A">
              <w:rPr>
                <w:sz w:val="16"/>
                <w:szCs w:val="16"/>
                <w:lang w:eastAsia="en-US"/>
              </w:rPr>
              <w:t xml:space="preserve">o </w:t>
            </w:r>
            <w:r w:rsidR="00080020" w:rsidRPr="00A4406A">
              <w:rPr>
                <w:sz w:val="16"/>
                <w:szCs w:val="16"/>
                <w:lang w:eastAsia="en-US"/>
              </w:rPr>
              <w:t>s</w:t>
            </w:r>
            <w:r w:rsidR="00080020">
              <w:rPr>
                <w:sz w:val="16"/>
                <w:szCs w:val="16"/>
                <w:lang w:eastAsia="en-US"/>
              </w:rPr>
              <w:t>pecjalności instalacyjnej</w:t>
            </w:r>
            <w:r w:rsidR="009A33E8">
              <w:rPr>
                <w:sz w:val="16"/>
                <w:szCs w:val="16"/>
                <w:lang w:eastAsia="en-US"/>
              </w:rPr>
              <w:t xml:space="preserve"> w zakresie</w:t>
            </w:r>
            <w:r w:rsidR="00A81EB4">
              <w:rPr>
                <w:sz w:val="16"/>
                <w:szCs w:val="16"/>
                <w:lang w:eastAsia="en-US"/>
              </w:rPr>
              <w:t xml:space="preserve"> sieci,</w:t>
            </w:r>
            <w:r w:rsidR="009A33E8">
              <w:rPr>
                <w:sz w:val="16"/>
                <w:szCs w:val="16"/>
                <w:lang w:eastAsia="en-US"/>
              </w:rPr>
              <w:t xml:space="preserve"> </w:t>
            </w:r>
            <w:r w:rsidRPr="00134D57">
              <w:rPr>
                <w:sz w:val="16"/>
                <w:szCs w:val="16"/>
                <w:lang w:eastAsia="en-US"/>
              </w:rPr>
              <w:t>i</w:t>
            </w:r>
            <w:r w:rsidR="009A33E8">
              <w:rPr>
                <w:sz w:val="16"/>
                <w:szCs w:val="16"/>
                <w:lang w:eastAsia="en-US"/>
              </w:rPr>
              <w:t xml:space="preserve">nstalacji sanitarnych </w:t>
            </w:r>
          </w:p>
          <w:p w:rsidR="00DA2D13" w:rsidRDefault="00DA2D13" w:rsidP="00DA2D13">
            <w:pPr>
              <w:spacing w:line="260" w:lineRule="atLeast"/>
              <w:rPr>
                <w:b/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…………………………....……………………………………….….…………..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9E6085" w:rsidRDefault="00DA2D13" w:rsidP="00DA2D13">
            <w:pPr>
              <w:spacing w:line="260" w:lineRule="atLeast"/>
              <w:jc w:val="center"/>
              <w:rPr>
                <w:sz w:val="16"/>
                <w:szCs w:val="16"/>
                <w:lang w:eastAsia="en-US"/>
              </w:rPr>
            </w:pPr>
            <w:r w:rsidRPr="009E6085">
              <w:rPr>
                <w:sz w:val="16"/>
                <w:szCs w:val="16"/>
                <w:lang w:eastAsia="en-US"/>
              </w:rPr>
              <w:t>………../</w:t>
            </w:r>
          </w:p>
          <w:p w:rsidR="00DA2D13" w:rsidRDefault="00DA2D13" w:rsidP="00DA2D13">
            <w:pPr>
              <w:spacing w:line="260" w:lineRule="atLeast"/>
              <w:jc w:val="center"/>
              <w:rPr>
                <w:sz w:val="16"/>
                <w:szCs w:val="16"/>
                <w:lang w:eastAsia="en-US"/>
              </w:rPr>
            </w:pPr>
            <w:r w:rsidRPr="009E6085">
              <w:rPr>
                <w:sz w:val="16"/>
                <w:szCs w:val="16"/>
                <w:lang w:eastAsia="en-US"/>
              </w:rPr>
              <w:t>………..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5/........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D13" w:rsidRPr="00C84E60" w:rsidRDefault="00DA2D13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</w:tr>
    </w:tbl>
    <w:p w:rsidR="00B21913" w:rsidRDefault="00B21913" w:rsidP="00525C47">
      <w:pPr>
        <w:jc w:val="both"/>
        <w:rPr>
          <w:sz w:val="22"/>
          <w:szCs w:val="22"/>
        </w:rPr>
      </w:pPr>
    </w:p>
    <w:p w:rsidR="00B21913" w:rsidRDefault="00B21913" w:rsidP="00525C47">
      <w:pPr>
        <w:jc w:val="both"/>
        <w:rPr>
          <w:sz w:val="22"/>
          <w:szCs w:val="22"/>
        </w:rPr>
      </w:pPr>
    </w:p>
    <w:tbl>
      <w:tblPr>
        <w:tblW w:w="8799" w:type="dxa"/>
        <w:tblInd w:w="137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2125"/>
        <w:gridCol w:w="2835"/>
        <w:gridCol w:w="3119"/>
      </w:tblGrid>
      <w:tr w:rsidR="000F4FB1" w:rsidRPr="00C84E60" w:rsidTr="00CB1B69">
        <w:trPr>
          <w:cantSplit/>
          <w:trHeight w:val="12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Inna osoba</w:t>
            </w:r>
          </w:p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Default="000F4FB1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Doświadczenie</w:t>
            </w:r>
          </w:p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Realizacja 2 projektów unijnych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</w:p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16"/>
                <w:szCs w:val="16"/>
              </w:rPr>
            </w:pPr>
            <w:r w:rsidRPr="00C84E60">
              <w:rPr>
                <w:b/>
                <w:sz w:val="16"/>
                <w:szCs w:val="16"/>
              </w:rPr>
              <w:t>Podstawa dysponowania</w:t>
            </w:r>
          </w:p>
          <w:p w:rsidR="000F4FB1" w:rsidRPr="00C84E60" w:rsidRDefault="000F4FB1" w:rsidP="00D058B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C84E60">
              <w:rPr>
                <w:i/>
                <w:sz w:val="16"/>
                <w:szCs w:val="16"/>
              </w:rPr>
              <w:t>(np. umowa o pracę, umowa zlecenie, umowa o dzieło,</w:t>
            </w:r>
            <w:r w:rsidR="00D058B6">
              <w:rPr>
                <w:i/>
                <w:sz w:val="16"/>
                <w:szCs w:val="16"/>
              </w:rPr>
              <w:t xml:space="preserve"> </w:t>
            </w:r>
            <w:proofErr w:type="spellStart"/>
            <w:r w:rsidRPr="00C84E60">
              <w:rPr>
                <w:i/>
                <w:sz w:val="16"/>
                <w:szCs w:val="16"/>
              </w:rPr>
              <w:t>tp</w:t>
            </w:r>
            <w:proofErr w:type="spellEnd"/>
            <w:r w:rsidRPr="00C84E60">
              <w:rPr>
                <w:i/>
                <w:sz w:val="16"/>
                <w:szCs w:val="16"/>
              </w:rPr>
              <w:t>.)</w:t>
            </w:r>
          </w:p>
        </w:tc>
      </w:tr>
      <w:tr w:rsidR="000F4FB1" w:rsidRPr="00C84E60" w:rsidTr="00CB1B69">
        <w:trPr>
          <w:cantSplit/>
          <w:trHeight w:val="30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 w:rsidRPr="00C84E60">
              <w:rPr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0F4FB1" w:rsidRPr="00C84E60" w:rsidTr="00CB1B69">
        <w:trPr>
          <w:cantSplit/>
          <w:trHeight w:val="102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13393E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FB1" w:rsidRPr="00134D57" w:rsidRDefault="000F4FB1" w:rsidP="00DA2D13">
            <w:pPr>
              <w:spacing w:line="260" w:lineRule="atLeast"/>
              <w:rPr>
                <w:sz w:val="16"/>
                <w:szCs w:val="16"/>
                <w:lang w:eastAsia="en-US"/>
              </w:rPr>
            </w:pPr>
            <w:r>
              <w:rPr>
                <w:b/>
                <w:sz w:val="16"/>
                <w:szCs w:val="16"/>
                <w:lang w:eastAsia="en-US"/>
              </w:rPr>
              <w:t>Specjalista ds. monitorowania i rozliczeń dofinansowań unijnych</w:t>
            </w:r>
          </w:p>
          <w:p w:rsidR="000F4FB1" w:rsidRPr="00C84E60" w:rsidRDefault="000F4FB1" w:rsidP="00DA2D13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  <w:lang w:eastAsia="en-US"/>
              </w:rPr>
              <w:t>…………………………....……………………………………….….…………</w:t>
            </w:r>
            <w:r w:rsidR="00812A17">
              <w:rPr>
                <w:sz w:val="16"/>
                <w:szCs w:val="16"/>
                <w:lang w:eastAsia="en-US"/>
              </w:rPr>
              <w:t>…………………..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Wartość 1 projektu …………….</w:t>
            </w:r>
          </w:p>
          <w:p w:rsidR="000F4FB1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  <w:p w:rsidR="000F4FB1" w:rsidRDefault="000F4FB1" w:rsidP="000F4FB1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Wartość 1 projektu …………….</w:t>
            </w:r>
          </w:p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FB1" w:rsidRPr="00C84E60" w:rsidRDefault="000F4FB1" w:rsidP="00A367C7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sz w:val="16"/>
                <w:szCs w:val="16"/>
              </w:rPr>
            </w:pPr>
          </w:p>
        </w:tc>
      </w:tr>
    </w:tbl>
    <w:p w:rsidR="00CB1B69" w:rsidRDefault="00CB1B69" w:rsidP="00CB1B69">
      <w:pPr>
        <w:jc w:val="both"/>
        <w:rPr>
          <w:sz w:val="16"/>
          <w:szCs w:val="16"/>
        </w:rPr>
      </w:pPr>
    </w:p>
    <w:p w:rsidR="00B21913" w:rsidRPr="00CB1B69" w:rsidRDefault="00CB1B69" w:rsidP="00CB1B69">
      <w:pPr>
        <w:jc w:val="both"/>
        <w:rPr>
          <w:sz w:val="16"/>
          <w:szCs w:val="16"/>
        </w:rPr>
      </w:pPr>
      <w:r w:rsidRPr="00CB1B69">
        <w:rPr>
          <w:sz w:val="16"/>
          <w:szCs w:val="16"/>
        </w:rPr>
        <w:t>*Należy odpowiednio zaznaczyć</w:t>
      </w:r>
    </w:p>
    <w:p w:rsidR="00B21913" w:rsidRDefault="00B21913" w:rsidP="00525C47">
      <w:pPr>
        <w:jc w:val="both"/>
        <w:rPr>
          <w:sz w:val="22"/>
          <w:szCs w:val="22"/>
        </w:rPr>
      </w:pPr>
    </w:p>
    <w:p w:rsidR="00525C47" w:rsidRDefault="00525C47" w:rsidP="00525C47">
      <w:pPr>
        <w:jc w:val="both"/>
        <w:rPr>
          <w:sz w:val="22"/>
          <w:szCs w:val="22"/>
        </w:rPr>
      </w:pPr>
    </w:p>
    <w:p w:rsidR="00525C47" w:rsidRPr="00C84E60" w:rsidRDefault="00525C47" w:rsidP="00525C47">
      <w:pPr>
        <w:widowControl w:val="0"/>
        <w:autoSpaceDE w:val="0"/>
        <w:autoSpaceDN w:val="0"/>
        <w:adjustRightInd w:val="0"/>
        <w:jc w:val="both"/>
        <w:rPr>
          <w:rFonts w:cs="Arial"/>
          <w:sz w:val="18"/>
          <w:szCs w:val="18"/>
        </w:rPr>
      </w:pPr>
    </w:p>
    <w:p w:rsidR="00525C47" w:rsidRDefault="00525C47" w:rsidP="00525C47">
      <w:pPr>
        <w:jc w:val="both"/>
        <w:rPr>
          <w:sz w:val="22"/>
          <w:szCs w:val="22"/>
        </w:rPr>
      </w:pPr>
    </w:p>
    <w:p w:rsidR="00525C47" w:rsidRDefault="00525C47" w:rsidP="00525C47">
      <w:pPr>
        <w:jc w:val="both"/>
        <w:rPr>
          <w:sz w:val="22"/>
          <w:szCs w:val="22"/>
        </w:rPr>
      </w:pPr>
    </w:p>
    <w:p w:rsidR="00525C47" w:rsidRDefault="00525C47" w:rsidP="00525C47">
      <w:pPr>
        <w:jc w:val="both"/>
        <w:rPr>
          <w:sz w:val="22"/>
          <w:szCs w:val="22"/>
        </w:rPr>
      </w:pPr>
    </w:p>
    <w:p w:rsidR="00525C47" w:rsidRDefault="00525C47" w:rsidP="00525C47">
      <w:pPr>
        <w:jc w:val="both"/>
        <w:rPr>
          <w:sz w:val="22"/>
          <w:szCs w:val="22"/>
        </w:rPr>
      </w:pPr>
    </w:p>
    <w:p w:rsidR="00525C47" w:rsidRPr="00361206" w:rsidRDefault="00525C47" w:rsidP="00525C47">
      <w:pPr>
        <w:jc w:val="both"/>
        <w:rPr>
          <w:i/>
          <w:iCs/>
          <w:sz w:val="18"/>
          <w:szCs w:val="18"/>
        </w:rPr>
      </w:pPr>
      <w:r w:rsidRPr="00F03C28">
        <w:rPr>
          <w:sz w:val="22"/>
          <w:szCs w:val="22"/>
        </w:rPr>
        <w:t>.........................,dnia.............</w:t>
      </w:r>
      <w:r w:rsidR="002B302E">
        <w:rPr>
          <w:sz w:val="22"/>
          <w:szCs w:val="22"/>
        </w:rPr>
        <w:t>......</w:t>
      </w:r>
      <w:r w:rsidR="002B302E">
        <w:rPr>
          <w:sz w:val="22"/>
          <w:szCs w:val="22"/>
        </w:rPr>
        <w:tab/>
      </w:r>
      <w:r w:rsidR="002B302E">
        <w:rPr>
          <w:sz w:val="22"/>
          <w:szCs w:val="22"/>
        </w:rPr>
        <w:tab/>
      </w:r>
      <w:r w:rsidRPr="00F03C28">
        <w:rPr>
          <w:sz w:val="22"/>
          <w:szCs w:val="22"/>
        </w:rPr>
        <w:t>.........................................................................................</w:t>
      </w:r>
      <w:r w:rsidRPr="00F03C28">
        <w:rPr>
          <w:sz w:val="22"/>
          <w:szCs w:val="22"/>
        </w:rPr>
        <w:tab/>
      </w:r>
      <w:r w:rsidRPr="00F03C28">
        <w:rPr>
          <w:sz w:val="22"/>
          <w:szCs w:val="22"/>
        </w:rPr>
        <w:tab/>
      </w:r>
      <w:r w:rsidR="00CB1B69">
        <w:rPr>
          <w:i/>
          <w:iCs/>
          <w:sz w:val="18"/>
          <w:szCs w:val="18"/>
        </w:rPr>
        <w:tab/>
      </w:r>
      <w:r w:rsidR="00CB1B69">
        <w:rPr>
          <w:i/>
          <w:iCs/>
          <w:sz w:val="18"/>
          <w:szCs w:val="18"/>
        </w:rPr>
        <w:tab/>
      </w:r>
      <w:r w:rsidR="00CB1B69">
        <w:rPr>
          <w:i/>
          <w:iCs/>
          <w:sz w:val="18"/>
          <w:szCs w:val="18"/>
        </w:rPr>
        <w:tab/>
      </w:r>
      <w:r w:rsidR="00CB1B69">
        <w:rPr>
          <w:i/>
          <w:iCs/>
          <w:sz w:val="18"/>
          <w:szCs w:val="18"/>
        </w:rPr>
        <w:tab/>
      </w:r>
      <w:r w:rsidR="00CB1B69">
        <w:rPr>
          <w:i/>
          <w:iCs/>
          <w:sz w:val="18"/>
          <w:szCs w:val="18"/>
        </w:rPr>
        <w:tab/>
      </w:r>
      <w:r w:rsidRPr="00361206">
        <w:rPr>
          <w:i/>
          <w:iCs/>
          <w:sz w:val="18"/>
          <w:szCs w:val="18"/>
        </w:rPr>
        <w:t>/podpisy osób upoważnionych  do reprezentacji wykonawcy/</w:t>
      </w:r>
    </w:p>
    <w:p w:rsidR="00525C47" w:rsidRDefault="00525C47" w:rsidP="00525C47">
      <w:pPr>
        <w:rPr>
          <w:b/>
          <w:i/>
        </w:rPr>
      </w:pPr>
    </w:p>
    <w:p w:rsidR="00525C47" w:rsidRDefault="00525C47" w:rsidP="00525C47">
      <w:pPr>
        <w:ind w:left="5040" w:firstLine="720"/>
        <w:jc w:val="right"/>
        <w:rPr>
          <w:b/>
          <w:i/>
          <w:sz w:val="22"/>
          <w:szCs w:val="20"/>
        </w:rPr>
      </w:pPr>
    </w:p>
    <w:p w:rsidR="00525C47" w:rsidRDefault="00525C47" w:rsidP="00525C47">
      <w:pPr>
        <w:ind w:left="5040" w:firstLine="720"/>
        <w:jc w:val="right"/>
        <w:rPr>
          <w:b/>
          <w:i/>
          <w:sz w:val="22"/>
          <w:szCs w:val="20"/>
        </w:rPr>
      </w:pPr>
    </w:p>
    <w:p w:rsidR="00525C47" w:rsidRDefault="00525C47" w:rsidP="00525C47">
      <w:pPr>
        <w:ind w:left="5040" w:firstLine="720"/>
        <w:jc w:val="right"/>
        <w:rPr>
          <w:b/>
          <w:i/>
          <w:sz w:val="22"/>
          <w:szCs w:val="20"/>
        </w:rPr>
      </w:pPr>
    </w:p>
    <w:p w:rsidR="00525C47" w:rsidRDefault="00525C47" w:rsidP="00525C47">
      <w:pPr>
        <w:ind w:left="5040" w:firstLine="720"/>
        <w:jc w:val="right"/>
        <w:rPr>
          <w:b/>
          <w:i/>
          <w:sz w:val="22"/>
          <w:szCs w:val="20"/>
        </w:rPr>
      </w:pPr>
    </w:p>
    <w:p w:rsidR="00DF04DB" w:rsidRDefault="00DF04DB" w:rsidP="00525C47">
      <w:pPr>
        <w:rPr>
          <w:b/>
          <w:i/>
          <w:sz w:val="22"/>
          <w:szCs w:val="20"/>
        </w:rPr>
      </w:pPr>
    </w:p>
    <w:p w:rsidR="00525C47" w:rsidRDefault="00525C47" w:rsidP="00525C47">
      <w:pPr>
        <w:rPr>
          <w:b/>
          <w:i/>
          <w:sz w:val="22"/>
          <w:szCs w:val="20"/>
        </w:rPr>
      </w:pPr>
    </w:p>
    <w:p w:rsidR="008C3AE9" w:rsidRDefault="008C3AE9" w:rsidP="00525C47">
      <w:pPr>
        <w:rPr>
          <w:b/>
          <w:i/>
          <w:sz w:val="22"/>
          <w:szCs w:val="20"/>
        </w:rPr>
      </w:pPr>
    </w:p>
    <w:p w:rsidR="002A5213" w:rsidRDefault="002A5213" w:rsidP="002B519C">
      <w:pPr>
        <w:rPr>
          <w:b/>
          <w:i/>
        </w:rPr>
      </w:pPr>
    </w:p>
    <w:p w:rsidR="00502454" w:rsidRDefault="00502454" w:rsidP="002B519C">
      <w:pPr>
        <w:rPr>
          <w:b/>
          <w:i/>
        </w:rPr>
      </w:pPr>
    </w:p>
    <w:p w:rsidR="0061253D" w:rsidRDefault="0061253D" w:rsidP="000D7648">
      <w:pPr>
        <w:rPr>
          <w:b/>
          <w:i/>
        </w:rPr>
      </w:pPr>
    </w:p>
    <w:sectPr w:rsidR="0061253D" w:rsidSect="006A77BE">
      <w:headerReference w:type="default" r:id="rId8"/>
      <w:footerReference w:type="default" r:id="rId9"/>
      <w:pgSz w:w="11906" w:h="16838"/>
      <w:pgMar w:top="1417" w:right="849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5DB" w:rsidRDefault="003935DB" w:rsidP="00C52BFF">
      <w:r>
        <w:separator/>
      </w:r>
    </w:p>
    <w:p w:rsidR="003935DB" w:rsidRDefault="003935DB"/>
  </w:endnote>
  <w:endnote w:type="continuationSeparator" w:id="1">
    <w:p w:rsidR="003935DB" w:rsidRDefault="003935DB" w:rsidP="00C52BFF">
      <w:r>
        <w:continuationSeparator/>
      </w:r>
    </w:p>
    <w:p w:rsidR="003935DB" w:rsidRDefault="003935DB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horndale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3935DB" w:rsidRDefault="003935DB">
            <w:pPr>
              <w:pStyle w:val="Stopka"/>
            </w:pPr>
            <w:r>
              <w:t xml:space="preserve">Strona </w:t>
            </w:r>
            <w:r w:rsidR="0018631C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18631C">
              <w:rPr>
                <w:b/>
                <w:bCs/>
              </w:rPr>
              <w:fldChar w:fldCharType="separate"/>
            </w:r>
            <w:r w:rsidR="008C28B4">
              <w:rPr>
                <w:b/>
                <w:bCs/>
                <w:noProof/>
              </w:rPr>
              <w:t>2</w:t>
            </w:r>
            <w:r w:rsidR="0018631C">
              <w:rPr>
                <w:b/>
                <w:bCs/>
              </w:rPr>
              <w:fldChar w:fldCharType="end"/>
            </w:r>
            <w:r>
              <w:t xml:space="preserve"> z </w:t>
            </w:r>
            <w:r w:rsidR="000D7648">
              <w:rPr>
                <w:b/>
                <w:bCs/>
              </w:rPr>
              <w:t>2</w:t>
            </w:r>
            <w:r>
              <w:rPr>
                <w:b/>
                <w:bCs/>
              </w:rPr>
              <w:tab/>
            </w:r>
          </w:p>
        </w:sdtContent>
      </w:sdt>
    </w:sdtContent>
  </w:sdt>
  <w:p w:rsidR="003935DB" w:rsidRDefault="003935D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5DB" w:rsidRDefault="003935DB" w:rsidP="00C52BFF">
      <w:r>
        <w:separator/>
      </w:r>
    </w:p>
    <w:p w:rsidR="003935DB" w:rsidRDefault="003935DB"/>
  </w:footnote>
  <w:footnote w:type="continuationSeparator" w:id="1">
    <w:p w:rsidR="003935DB" w:rsidRDefault="003935DB" w:rsidP="00C52BFF">
      <w:r>
        <w:continuationSeparator/>
      </w:r>
    </w:p>
    <w:p w:rsidR="003935DB" w:rsidRDefault="003935DB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5DB" w:rsidRDefault="003935DB">
    <w:pPr>
      <w:pStyle w:val="Nagwek"/>
    </w:pPr>
  </w:p>
  <w:p w:rsidR="003935DB" w:rsidRDefault="003935D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9D66014E"/>
    <w:name w:val="WW8Num2"/>
    <w:lvl w:ilvl="0">
      <w:start w:val="11"/>
      <w:numFmt w:val="decimal"/>
      <w:lvlText w:val="§ %1."/>
      <w:lvlJc w:val="left"/>
      <w:pPr>
        <w:tabs>
          <w:tab w:val="num" w:pos="4680"/>
        </w:tabs>
        <w:ind w:left="6381" w:hanging="1701"/>
      </w:pPr>
      <w:rPr>
        <w:b/>
        <w:i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10" w:hanging="51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567"/>
      </w:pPr>
      <w:rPr>
        <w:rFonts w:ascii="Times New Roman" w:eastAsia="Times New Roman" w:hAnsi="Times New Roman"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0000005"/>
    <w:multiLevelType w:val="multilevel"/>
    <w:tmpl w:val="0EE6F226"/>
    <w:name w:val="WW8Num5"/>
    <w:lvl w:ilvl="0">
      <w:start w:val="11"/>
      <w:numFmt w:val="decimal"/>
      <w:lvlText w:val="§ %1."/>
      <w:lvlJc w:val="left"/>
      <w:pPr>
        <w:tabs>
          <w:tab w:val="num" w:pos="4680"/>
        </w:tabs>
        <w:ind w:left="6381" w:hanging="1701"/>
      </w:pPr>
      <w:rPr>
        <w:b/>
        <w:i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10" w:hanging="51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567"/>
      </w:pPr>
      <w:rPr>
        <w:rFonts w:ascii="Times New Roman" w:eastAsia="Times New Roman" w:hAnsi="Times New Roman"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>
    <w:nsid w:val="00000006"/>
    <w:multiLevelType w:val="multilevel"/>
    <w:tmpl w:val="9AE838DA"/>
    <w:name w:val="WW8Num6"/>
    <w:lvl w:ilvl="0">
      <w:start w:val="11"/>
      <w:numFmt w:val="decimal"/>
      <w:lvlText w:val="§ %1."/>
      <w:lvlJc w:val="left"/>
      <w:pPr>
        <w:tabs>
          <w:tab w:val="num" w:pos="4680"/>
        </w:tabs>
        <w:ind w:left="6381" w:hanging="1701"/>
      </w:pPr>
      <w:rPr>
        <w:b/>
        <w:i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10" w:hanging="51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567"/>
      </w:pPr>
      <w:rPr>
        <w:rFonts w:ascii="Times New Roman" w:eastAsia="Times New Roman" w:hAnsi="Times New Roman"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5">
    <w:nsid w:val="0000000D"/>
    <w:multiLevelType w:val="single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8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9">
    <w:nsid w:val="00000035"/>
    <w:multiLevelType w:val="multilevel"/>
    <w:tmpl w:val="833C19A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5720636"/>
    <w:multiLevelType w:val="hybridMultilevel"/>
    <w:tmpl w:val="19EE1C96"/>
    <w:lvl w:ilvl="0" w:tplc="0D8CF69C">
      <w:start w:val="1"/>
      <w:numFmt w:val="decimal"/>
      <w:lvlText w:val="%1)"/>
      <w:lvlJc w:val="left"/>
      <w:pPr>
        <w:ind w:left="1364" w:hanging="360"/>
      </w:pPr>
      <w:rPr>
        <w:rFonts w:ascii="Times New Roman" w:eastAsia="Times New Roman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3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4">
    <w:nsid w:val="11367956"/>
    <w:multiLevelType w:val="multilevel"/>
    <w:tmpl w:val="734C8B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59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40" w:hanging="1440"/>
      </w:pPr>
      <w:rPr>
        <w:rFonts w:hint="default"/>
      </w:rPr>
    </w:lvl>
  </w:abstractNum>
  <w:abstractNum w:abstractNumId="15">
    <w:nsid w:val="11912D99"/>
    <w:multiLevelType w:val="hybridMultilevel"/>
    <w:tmpl w:val="3CC4814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8FD42C5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8A2441A"/>
    <w:multiLevelType w:val="hybridMultilevel"/>
    <w:tmpl w:val="B2B6949A"/>
    <w:lvl w:ilvl="0" w:tplc="611274D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2"/>
        <w:szCs w:val="22"/>
      </w:rPr>
    </w:lvl>
    <w:lvl w:ilvl="1" w:tplc="EE2CBE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C4F3BAC"/>
    <w:multiLevelType w:val="hybridMultilevel"/>
    <w:tmpl w:val="FC7E2CD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5052E8C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D7018AF"/>
    <w:multiLevelType w:val="hybridMultilevel"/>
    <w:tmpl w:val="1E9C8BC8"/>
    <w:lvl w:ilvl="0" w:tplc="ECAE736C">
      <w:start w:val="1"/>
      <w:numFmt w:val="decimal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1F111386"/>
    <w:multiLevelType w:val="hybridMultilevel"/>
    <w:tmpl w:val="EB884584"/>
    <w:lvl w:ilvl="0" w:tplc="565C654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04F2396"/>
    <w:multiLevelType w:val="hybridMultilevel"/>
    <w:tmpl w:val="8D28B402"/>
    <w:lvl w:ilvl="0" w:tplc="2F121B94">
      <w:start w:val="3"/>
      <w:numFmt w:val="decimal"/>
      <w:lvlText w:val="%1."/>
      <w:lvlJc w:val="left"/>
      <w:pPr>
        <w:ind w:left="2345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3065" w:hanging="360"/>
      </w:pPr>
    </w:lvl>
    <w:lvl w:ilvl="2" w:tplc="0415001B" w:tentative="1">
      <w:start w:val="1"/>
      <w:numFmt w:val="lowerRoman"/>
      <w:lvlText w:val="%3."/>
      <w:lvlJc w:val="right"/>
      <w:pPr>
        <w:ind w:left="3785" w:hanging="180"/>
      </w:pPr>
    </w:lvl>
    <w:lvl w:ilvl="3" w:tplc="0415000F" w:tentative="1">
      <w:start w:val="1"/>
      <w:numFmt w:val="decimal"/>
      <w:lvlText w:val="%4."/>
      <w:lvlJc w:val="left"/>
      <w:pPr>
        <w:ind w:left="4505" w:hanging="360"/>
      </w:pPr>
    </w:lvl>
    <w:lvl w:ilvl="4" w:tplc="04150019" w:tentative="1">
      <w:start w:val="1"/>
      <w:numFmt w:val="lowerLetter"/>
      <w:lvlText w:val="%5."/>
      <w:lvlJc w:val="left"/>
      <w:pPr>
        <w:ind w:left="5225" w:hanging="360"/>
      </w:pPr>
    </w:lvl>
    <w:lvl w:ilvl="5" w:tplc="0415001B" w:tentative="1">
      <w:start w:val="1"/>
      <w:numFmt w:val="lowerRoman"/>
      <w:lvlText w:val="%6."/>
      <w:lvlJc w:val="right"/>
      <w:pPr>
        <w:ind w:left="5945" w:hanging="180"/>
      </w:pPr>
    </w:lvl>
    <w:lvl w:ilvl="6" w:tplc="0415000F" w:tentative="1">
      <w:start w:val="1"/>
      <w:numFmt w:val="decimal"/>
      <w:lvlText w:val="%7."/>
      <w:lvlJc w:val="left"/>
      <w:pPr>
        <w:ind w:left="6665" w:hanging="360"/>
      </w:pPr>
    </w:lvl>
    <w:lvl w:ilvl="7" w:tplc="04150019" w:tentative="1">
      <w:start w:val="1"/>
      <w:numFmt w:val="lowerLetter"/>
      <w:lvlText w:val="%8."/>
      <w:lvlJc w:val="left"/>
      <w:pPr>
        <w:ind w:left="7385" w:hanging="360"/>
      </w:pPr>
    </w:lvl>
    <w:lvl w:ilvl="8" w:tplc="0415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1">
    <w:nsid w:val="240F7BBF"/>
    <w:multiLevelType w:val="hybridMultilevel"/>
    <w:tmpl w:val="C7FECD92"/>
    <w:lvl w:ilvl="0" w:tplc="F2EABECA">
      <w:start w:val="1"/>
      <w:numFmt w:val="decimal"/>
      <w:lvlText w:val="%1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2433776F"/>
    <w:multiLevelType w:val="hybridMultilevel"/>
    <w:tmpl w:val="623E5F92"/>
    <w:lvl w:ilvl="0" w:tplc="2288488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26AE268D"/>
    <w:multiLevelType w:val="hybridMultilevel"/>
    <w:tmpl w:val="A6905E38"/>
    <w:lvl w:ilvl="0" w:tplc="229C3E5C">
      <w:start w:val="1"/>
      <w:numFmt w:val="lowerLetter"/>
      <w:lvlText w:val="%1)"/>
      <w:lvlJc w:val="left"/>
      <w:pPr>
        <w:ind w:left="198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4">
    <w:nsid w:val="26D27F0D"/>
    <w:multiLevelType w:val="hybridMultilevel"/>
    <w:tmpl w:val="66B0F008"/>
    <w:lvl w:ilvl="0" w:tplc="EAB83F6A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6E31C1B"/>
    <w:multiLevelType w:val="hybridMultilevel"/>
    <w:tmpl w:val="882EF52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CCF429B8">
      <w:start w:val="1"/>
      <w:numFmt w:val="decimal"/>
      <w:lvlText w:val="%2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6F36D02"/>
    <w:multiLevelType w:val="hybridMultilevel"/>
    <w:tmpl w:val="51FECF00"/>
    <w:lvl w:ilvl="0" w:tplc="04150017">
      <w:start w:val="1"/>
      <w:numFmt w:val="lowerLetter"/>
      <w:lvlText w:val="%1)"/>
      <w:lvlJc w:val="left"/>
      <w:pPr>
        <w:ind w:left="1570" w:hanging="360"/>
      </w:pPr>
    </w:lvl>
    <w:lvl w:ilvl="1" w:tplc="04150019" w:tentative="1">
      <w:start w:val="1"/>
      <w:numFmt w:val="lowerLetter"/>
      <w:lvlText w:val="%2."/>
      <w:lvlJc w:val="left"/>
      <w:pPr>
        <w:ind w:left="2290" w:hanging="360"/>
      </w:pPr>
    </w:lvl>
    <w:lvl w:ilvl="2" w:tplc="0415001B" w:tentative="1">
      <w:start w:val="1"/>
      <w:numFmt w:val="lowerRoman"/>
      <w:lvlText w:val="%3."/>
      <w:lvlJc w:val="right"/>
      <w:pPr>
        <w:ind w:left="3010" w:hanging="180"/>
      </w:pPr>
    </w:lvl>
    <w:lvl w:ilvl="3" w:tplc="0415000F" w:tentative="1">
      <w:start w:val="1"/>
      <w:numFmt w:val="decimal"/>
      <w:lvlText w:val="%4."/>
      <w:lvlJc w:val="left"/>
      <w:pPr>
        <w:ind w:left="3730" w:hanging="360"/>
      </w:pPr>
    </w:lvl>
    <w:lvl w:ilvl="4" w:tplc="04150019" w:tentative="1">
      <w:start w:val="1"/>
      <w:numFmt w:val="lowerLetter"/>
      <w:lvlText w:val="%5."/>
      <w:lvlJc w:val="left"/>
      <w:pPr>
        <w:ind w:left="4450" w:hanging="360"/>
      </w:pPr>
    </w:lvl>
    <w:lvl w:ilvl="5" w:tplc="0415001B" w:tentative="1">
      <w:start w:val="1"/>
      <w:numFmt w:val="lowerRoman"/>
      <w:lvlText w:val="%6."/>
      <w:lvlJc w:val="right"/>
      <w:pPr>
        <w:ind w:left="5170" w:hanging="180"/>
      </w:pPr>
    </w:lvl>
    <w:lvl w:ilvl="6" w:tplc="0415000F" w:tentative="1">
      <w:start w:val="1"/>
      <w:numFmt w:val="decimal"/>
      <w:lvlText w:val="%7."/>
      <w:lvlJc w:val="left"/>
      <w:pPr>
        <w:ind w:left="5890" w:hanging="360"/>
      </w:pPr>
    </w:lvl>
    <w:lvl w:ilvl="7" w:tplc="04150019" w:tentative="1">
      <w:start w:val="1"/>
      <w:numFmt w:val="lowerLetter"/>
      <w:lvlText w:val="%8."/>
      <w:lvlJc w:val="left"/>
      <w:pPr>
        <w:ind w:left="6610" w:hanging="360"/>
      </w:pPr>
    </w:lvl>
    <w:lvl w:ilvl="8" w:tplc="0415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7">
    <w:nsid w:val="276F176D"/>
    <w:multiLevelType w:val="hybridMultilevel"/>
    <w:tmpl w:val="68BA2414"/>
    <w:lvl w:ilvl="0" w:tplc="865E5B9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8">
    <w:nsid w:val="279C3663"/>
    <w:multiLevelType w:val="hybridMultilevel"/>
    <w:tmpl w:val="682AA2F0"/>
    <w:lvl w:ilvl="0" w:tplc="2EDACF2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E758BA04">
      <w:start w:val="1"/>
      <w:numFmt w:val="decimal"/>
      <w:lvlText w:val="%2."/>
      <w:lvlJc w:val="left"/>
      <w:pPr>
        <w:ind w:left="1440" w:hanging="36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882CF8"/>
    <w:multiLevelType w:val="hybridMultilevel"/>
    <w:tmpl w:val="9D22A6B2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2AE25A1C"/>
    <w:multiLevelType w:val="hybridMultilevel"/>
    <w:tmpl w:val="F7A28C9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2C2F4B9D"/>
    <w:multiLevelType w:val="hybridMultilevel"/>
    <w:tmpl w:val="405A2A9E"/>
    <w:lvl w:ilvl="0" w:tplc="627226C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2CF56287"/>
    <w:multiLevelType w:val="hybridMultilevel"/>
    <w:tmpl w:val="A4ACC63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5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332E24BF"/>
    <w:multiLevelType w:val="hybridMultilevel"/>
    <w:tmpl w:val="86AAC3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50CD068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7296809A">
      <w:start w:val="1"/>
      <w:numFmt w:val="lowerLetter"/>
      <w:lvlText w:val="%3)"/>
      <w:lvlJc w:val="right"/>
      <w:pPr>
        <w:tabs>
          <w:tab w:val="num" w:pos="1800"/>
        </w:tabs>
        <w:ind w:left="180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>
    <w:nsid w:val="33381F9F"/>
    <w:multiLevelType w:val="multilevel"/>
    <w:tmpl w:val="1B12E8F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8">
    <w:nsid w:val="350D017B"/>
    <w:multiLevelType w:val="hybridMultilevel"/>
    <w:tmpl w:val="D3669618"/>
    <w:lvl w:ilvl="0" w:tplc="04150017">
      <w:start w:val="1"/>
      <w:numFmt w:val="lowerLetter"/>
      <w:lvlText w:val="%1)"/>
      <w:lvlJc w:val="left"/>
      <w:pPr>
        <w:ind w:left="1514" w:hanging="360"/>
      </w:pPr>
    </w:lvl>
    <w:lvl w:ilvl="1" w:tplc="04150019" w:tentative="1">
      <w:start w:val="1"/>
      <w:numFmt w:val="lowerLetter"/>
      <w:lvlText w:val="%2."/>
      <w:lvlJc w:val="left"/>
      <w:pPr>
        <w:ind w:left="2234" w:hanging="360"/>
      </w:pPr>
    </w:lvl>
    <w:lvl w:ilvl="2" w:tplc="0415001B" w:tentative="1">
      <w:start w:val="1"/>
      <w:numFmt w:val="lowerRoman"/>
      <w:lvlText w:val="%3."/>
      <w:lvlJc w:val="right"/>
      <w:pPr>
        <w:ind w:left="2954" w:hanging="180"/>
      </w:pPr>
    </w:lvl>
    <w:lvl w:ilvl="3" w:tplc="0415000F" w:tentative="1">
      <w:start w:val="1"/>
      <w:numFmt w:val="decimal"/>
      <w:lvlText w:val="%4."/>
      <w:lvlJc w:val="left"/>
      <w:pPr>
        <w:ind w:left="3674" w:hanging="360"/>
      </w:pPr>
    </w:lvl>
    <w:lvl w:ilvl="4" w:tplc="04150019" w:tentative="1">
      <w:start w:val="1"/>
      <w:numFmt w:val="lowerLetter"/>
      <w:lvlText w:val="%5."/>
      <w:lvlJc w:val="left"/>
      <w:pPr>
        <w:ind w:left="4394" w:hanging="360"/>
      </w:pPr>
    </w:lvl>
    <w:lvl w:ilvl="5" w:tplc="0415001B" w:tentative="1">
      <w:start w:val="1"/>
      <w:numFmt w:val="lowerRoman"/>
      <w:lvlText w:val="%6."/>
      <w:lvlJc w:val="right"/>
      <w:pPr>
        <w:ind w:left="5114" w:hanging="180"/>
      </w:pPr>
    </w:lvl>
    <w:lvl w:ilvl="6" w:tplc="0415000F" w:tentative="1">
      <w:start w:val="1"/>
      <w:numFmt w:val="decimal"/>
      <w:lvlText w:val="%7."/>
      <w:lvlJc w:val="left"/>
      <w:pPr>
        <w:ind w:left="5834" w:hanging="360"/>
      </w:pPr>
    </w:lvl>
    <w:lvl w:ilvl="7" w:tplc="04150019" w:tentative="1">
      <w:start w:val="1"/>
      <w:numFmt w:val="lowerLetter"/>
      <w:lvlText w:val="%8."/>
      <w:lvlJc w:val="left"/>
      <w:pPr>
        <w:ind w:left="6554" w:hanging="360"/>
      </w:pPr>
    </w:lvl>
    <w:lvl w:ilvl="8" w:tplc="0415001B" w:tentative="1">
      <w:start w:val="1"/>
      <w:numFmt w:val="lowerRoman"/>
      <w:lvlText w:val="%9."/>
      <w:lvlJc w:val="right"/>
      <w:pPr>
        <w:ind w:left="7274" w:hanging="180"/>
      </w:pPr>
    </w:lvl>
  </w:abstractNum>
  <w:abstractNum w:abstractNumId="39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F30641F"/>
    <w:multiLevelType w:val="hybridMultilevel"/>
    <w:tmpl w:val="A808A59E"/>
    <w:lvl w:ilvl="0" w:tplc="627226C8">
      <w:start w:val="1"/>
      <w:numFmt w:val="bullet"/>
      <w:lvlText w:val="-"/>
      <w:lvlJc w:val="left"/>
      <w:pPr>
        <w:ind w:left="1713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1">
    <w:nsid w:val="3F43322C"/>
    <w:multiLevelType w:val="multilevel"/>
    <w:tmpl w:val="092633A8"/>
    <w:styleLink w:val="WWNum12"/>
    <w:lvl w:ilvl="0">
      <w:start w:val="1"/>
      <w:numFmt w:val="decimal"/>
      <w:lvlText w:val="%1."/>
      <w:lvlJc w:val="left"/>
      <w:pPr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1.%2.%3)"/>
      <w:lvlJc w:val="left"/>
      <w:pPr>
        <w:ind w:left="3173" w:hanging="340"/>
      </w:pPr>
    </w:lvl>
    <w:lvl w:ilvl="3">
      <w:numFmt w:val="bullet"/>
      <w:lvlText w:val=""/>
      <w:lvlJc w:val="left"/>
      <w:pPr>
        <w:ind w:left="3657" w:hanging="284"/>
      </w:pPr>
      <w:rPr>
        <w:rFonts w:ascii="Symbol" w:hAnsi="Symbol"/>
      </w:rPr>
    </w:lvl>
    <w:lvl w:ilvl="4">
      <w:numFmt w:val="bullet"/>
      <w:lvlText w:val="-"/>
      <w:lvlJc w:val="left"/>
      <w:pPr>
        <w:ind w:left="4453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2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3FC534ED"/>
    <w:multiLevelType w:val="hybridMultilevel"/>
    <w:tmpl w:val="15164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5">
    <w:nsid w:val="429B0650"/>
    <w:multiLevelType w:val="hybridMultilevel"/>
    <w:tmpl w:val="A9A833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A142CF2"/>
    <w:multiLevelType w:val="hybridMultilevel"/>
    <w:tmpl w:val="F808E76E"/>
    <w:lvl w:ilvl="0" w:tplc="A4CE20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4A182D16"/>
    <w:multiLevelType w:val="multilevel"/>
    <w:tmpl w:val="C8E8161E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>
    <w:nsid w:val="4ABD7343"/>
    <w:multiLevelType w:val="hybridMultilevel"/>
    <w:tmpl w:val="653E6500"/>
    <w:lvl w:ilvl="0" w:tplc="627226C8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 w:tentative="1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 w:tentative="1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4E8B6F0F"/>
    <w:multiLevelType w:val="hybridMultilevel"/>
    <w:tmpl w:val="9E164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F4D075A"/>
    <w:multiLevelType w:val="hybridMultilevel"/>
    <w:tmpl w:val="F190CDFC"/>
    <w:lvl w:ilvl="0" w:tplc="7952B3C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308CF3C6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79F88502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B164C42A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8713BE3"/>
    <w:multiLevelType w:val="hybridMultilevel"/>
    <w:tmpl w:val="EA660166"/>
    <w:lvl w:ilvl="0" w:tplc="0CFA0CE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A163D2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>
    <w:nsid w:val="5C4F0D91"/>
    <w:multiLevelType w:val="hybridMultilevel"/>
    <w:tmpl w:val="8FE82736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F0801AC"/>
    <w:multiLevelType w:val="hybridMultilevel"/>
    <w:tmpl w:val="695A26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30D02196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59">
    <w:nsid w:val="61320015"/>
    <w:multiLevelType w:val="hybridMultilevel"/>
    <w:tmpl w:val="CD20C2E2"/>
    <w:styleLink w:val="Numery"/>
    <w:lvl w:ilvl="0" w:tplc="E758BA04">
      <w:start w:val="1"/>
      <w:numFmt w:val="decimal"/>
      <w:lvlText w:val="%1."/>
      <w:lvlJc w:val="left"/>
      <w:pPr>
        <w:tabs>
          <w:tab w:val="num" w:pos="253"/>
          <w:tab w:val="left" w:pos="568"/>
        </w:tabs>
        <w:ind w:left="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630A784">
      <w:start w:val="1"/>
      <w:numFmt w:val="lowerLetter"/>
      <w:lvlText w:val="%2)"/>
      <w:lvlJc w:val="left"/>
      <w:pPr>
        <w:tabs>
          <w:tab w:val="left" w:pos="568"/>
          <w:tab w:val="num" w:pos="1053"/>
        </w:tabs>
        <w:ind w:left="1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6CCA044">
      <w:start w:val="1"/>
      <w:numFmt w:val="decimal"/>
      <w:lvlText w:val="%3."/>
      <w:lvlJc w:val="left"/>
      <w:pPr>
        <w:tabs>
          <w:tab w:val="left" w:pos="568"/>
          <w:tab w:val="num" w:pos="1853"/>
        </w:tabs>
        <w:ind w:left="2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2A8A1B8">
      <w:start w:val="1"/>
      <w:numFmt w:val="decimal"/>
      <w:lvlText w:val="%4."/>
      <w:lvlJc w:val="left"/>
      <w:pPr>
        <w:tabs>
          <w:tab w:val="left" w:pos="568"/>
          <w:tab w:val="num" w:pos="2653"/>
        </w:tabs>
        <w:ind w:left="2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6BEA46C">
      <w:start w:val="1"/>
      <w:numFmt w:val="decimal"/>
      <w:lvlText w:val="%5."/>
      <w:lvlJc w:val="left"/>
      <w:pPr>
        <w:tabs>
          <w:tab w:val="left" w:pos="568"/>
          <w:tab w:val="num" w:pos="3453"/>
        </w:tabs>
        <w:ind w:left="37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45EBFCA">
      <w:start w:val="1"/>
      <w:numFmt w:val="decimal"/>
      <w:lvlText w:val="%6."/>
      <w:lvlJc w:val="left"/>
      <w:pPr>
        <w:tabs>
          <w:tab w:val="left" w:pos="568"/>
          <w:tab w:val="num" w:pos="4253"/>
        </w:tabs>
        <w:ind w:left="45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92C65CC">
      <w:start w:val="1"/>
      <w:numFmt w:val="decimal"/>
      <w:lvlText w:val="%7."/>
      <w:lvlJc w:val="left"/>
      <w:pPr>
        <w:tabs>
          <w:tab w:val="left" w:pos="568"/>
          <w:tab w:val="num" w:pos="5053"/>
        </w:tabs>
        <w:ind w:left="53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A5D45C20">
      <w:start w:val="1"/>
      <w:numFmt w:val="decimal"/>
      <w:lvlText w:val="%8."/>
      <w:lvlJc w:val="left"/>
      <w:pPr>
        <w:tabs>
          <w:tab w:val="left" w:pos="568"/>
          <w:tab w:val="num" w:pos="5853"/>
        </w:tabs>
        <w:ind w:left="61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88C1A2A">
      <w:start w:val="1"/>
      <w:numFmt w:val="decimal"/>
      <w:lvlText w:val="%9."/>
      <w:lvlJc w:val="left"/>
      <w:pPr>
        <w:tabs>
          <w:tab w:val="left" w:pos="568"/>
          <w:tab w:val="num" w:pos="6653"/>
        </w:tabs>
        <w:ind w:left="6937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>
    <w:nsid w:val="623714A7"/>
    <w:multiLevelType w:val="hybridMultilevel"/>
    <w:tmpl w:val="A45A7D4E"/>
    <w:lvl w:ilvl="0" w:tplc="055852FA">
      <w:start w:val="1"/>
      <w:numFmt w:val="lowerLetter"/>
      <w:lvlText w:val="%1)"/>
      <w:lvlJc w:val="left"/>
      <w:pPr>
        <w:ind w:left="1185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61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62">
    <w:nsid w:val="64F60445"/>
    <w:multiLevelType w:val="hybridMultilevel"/>
    <w:tmpl w:val="E1B6B3DA"/>
    <w:lvl w:ilvl="0" w:tplc="627226C8">
      <w:start w:val="1"/>
      <w:numFmt w:val="bullet"/>
      <w:lvlText w:val="-"/>
      <w:lvlJc w:val="left"/>
      <w:pPr>
        <w:ind w:left="32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3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4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5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85147C0"/>
    <w:multiLevelType w:val="hybridMultilevel"/>
    <w:tmpl w:val="B192BF16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30B4C3F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88D24B1"/>
    <w:multiLevelType w:val="multilevel"/>
    <w:tmpl w:val="734C8BAE"/>
    <w:name w:val="WW8Num1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59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40" w:hanging="1440"/>
      </w:pPr>
      <w:rPr>
        <w:rFonts w:hint="default"/>
      </w:rPr>
    </w:lvl>
  </w:abstractNum>
  <w:abstractNum w:abstractNumId="68">
    <w:nsid w:val="696400C4"/>
    <w:multiLevelType w:val="hybridMultilevel"/>
    <w:tmpl w:val="150E03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6A021368"/>
    <w:multiLevelType w:val="hybridMultilevel"/>
    <w:tmpl w:val="A94A0B9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6BFD1A8E"/>
    <w:multiLevelType w:val="multilevel"/>
    <w:tmpl w:val="3454C060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6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3">
    <w:nsid w:val="6E1F71C9"/>
    <w:multiLevelType w:val="hybridMultilevel"/>
    <w:tmpl w:val="18444E14"/>
    <w:lvl w:ilvl="0" w:tplc="ECC02EB8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6EF502A0"/>
    <w:multiLevelType w:val="hybridMultilevel"/>
    <w:tmpl w:val="E9E44FFC"/>
    <w:lvl w:ilvl="0" w:tplc="04150017">
      <w:start w:val="1"/>
      <w:numFmt w:val="lowerLetter"/>
      <w:lvlText w:val="%1)"/>
      <w:lvlJc w:val="left"/>
      <w:pPr>
        <w:ind w:left="1514" w:hanging="360"/>
      </w:pPr>
    </w:lvl>
    <w:lvl w:ilvl="1" w:tplc="04150019" w:tentative="1">
      <w:start w:val="1"/>
      <w:numFmt w:val="lowerLetter"/>
      <w:lvlText w:val="%2."/>
      <w:lvlJc w:val="left"/>
      <w:pPr>
        <w:ind w:left="2234" w:hanging="360"/>
      </w:pPr>
    </w:lvl>
    <w:lvl w:ilvl="2" w:tplc="0415001B" w:tentative="1">
      <w:start w:val="1"/>
      <w:numFmt w:val="lowerRoman"/>
      <w:lvlText w:val="%3."/>
      <w:lvlJc w:val="right"/>
      <w:pPr>
        <w:ind w:left="2954" w:hanging="180"/>
      </w:pPr>
    </w:lvl>
    <w:lvl w:ilvl="3" w:tplc="0415000F" w:tentative="1">
      <w:start w:val="1"/>
      <w:numFmt w:val="decimal"/>
      <w:lvlText w:val="%4."/>
      <w:lvlJc w:val="left"/>
      <w:pPr>
        <w:ind w:left="3674" w:hanging="360"/>
      </w:pPr>
    </w:lvl>
    <w:lvl w:ilvl="4" w:tplc="04150019" w:tentative="1">
      <w:start w:val="1"/>
      <w:numFmt w:val="lowerLetter"/>
      <w:lvlText w:val="%5."/>
      <w:lvlJc w:val="left"/>
      <w:pPr>
        <w:ind w:left="4394" w:hanging="360"/>
      </w:pPr>
    </w:lvl>
    <w:lvl w:ilvl="5" w:tplc="0415001B" w:tentative="1">
      <w:start w:val="1"/>
      <w:numFmt w:val="lowerRoman"/>
      <w:lvlText w:val="%6."/>
      <w:lvlJc w:val="right"/>
      <w:pPr>
        <w:ind w:left="5114" w:hanging="180"/>
      </w:pPr>
    </w:lvl>
    <w:lvl w:ilvl="6" w:tplc="0415000F" w:tentative="1">
      <w:start w:val="1"/>
      <w:numFmt w:val="decimal"/>
      <w:lvlText w:val="%7."/>
      <w:lvlJc w:val="left"/>
      <w:pPr>
        <w:ind w:left="5834" w:hanging="360"/>
      </w:pPr>
    </w:lvl>
    <w:lvl w:ilvl="7" w:tplc="04150019" w:tentative="1">
      <w:start w:val="1"/>
      <w:numFmt w:val="lowerLetter"/>
      <w:lvlText w:val="%8."/>
      <w:lvlJc w:val="left"/>
      <w:pPr>
        <w:ind w:left="6554" w:hanging="360"/>
      </w:pPr>
    </w:lvl>
    <w:lvl w:ilvl="8" w:tplc="0415001B" w:tentative="1">
      <w:start w:val="1"/>
      <w:numFmt w:val="lowerRoman"/>
      <w:lvlText w:val="%9."/>
      <w:lvlJc w:val="right"/>
      <w:pPr>
        <w:ind w:left="7274" w:hanging="180"/>
      </w:pPr>
    </w:lvl>
  </w:abstractNum>
  <w:abstractNum w:abstractNumId="75">
    <w:nsid w:val="6F414EB2"/>
    <w:multiLevelType w:val="hybridMultilevel"/>
    <w:tmpl w:val="C22479F8"/>
    <w:lvl w:ilvl="0" w:tplc="87E28B24">
      <w:start w:val="1"/>
      <w:numFmt w:val="decimal"/>
      <w:lvlText w:val="%1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6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7">
    <w:nsid w:val="716A3609"/>
    <w:multiLevelType w:val="hybridMultilevel"/>
    <w:tmpl w:val="A53EE6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  <w:sz w:val="24"/>
        <w:szCs w:val="24"/>
      </w:rPr>
    </w:lvl>
    <w:lvl w:ilvl="1" w:tplc="693E0A2E">
      <w:start w:val="1"/>
      <w:numFmt w:val="lowerLetter"/>
      <w:lvlText w:val="%2."/>
      <w:lvlJc w:val="left"/>
      <w:pPr>
        <w:ind w:left="1440" w:hanging="360"/>
      </w:pPr>
    </w:lvl>
    <w:lvl w:ilvl="2" w:tplc="DE1ED40A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2126AC0"/>
    <w:multiLevelType w:val="hybridMultilevel"/>
    <w:tmpl w:val="14DEF5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2A62436"/>
    <w:multiLevelType w:val="multilevel"/>
    <w:tmpl w:val="D27C5D62"/>
    <w:styleLink w:val="WWNum26"/>
    <w:lvl w:ilvl="0">
      <w:start w:val="1"/>
      <w:numFmt w:val="decimal"/>
      <w:lvlText w:val="%1."/>
      <w:lvlJc w:val="left"/>
      <w:pPr>
        <w:ind w:left="284" w:hanging="284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0">
    <w:nsid w:val="731D6172"/>
    <w:multiLevelType w:val="hybridMultilevel"/>
    <w:tmpl w:val="4880CBA0"/>
    <w:lvl w:ilvl="0" w:tplc="627226C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77304F75"/>
    <w:multiLevelType w:val="hybridMultilevel"/>
    <w:tmpl w:val="843EBA5A"/>
    <w:lvl w:ilvl="0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79E92DAE"/>
    <w:multiLevelType w:val="hybridMultilevel"/>
    <w:tmpl w:val="04DCC6DA"/>
    <w:lvl w:ilvl="0" w:tplc="3AA66A12">
      <w:start w:val="1"/>
      <w:numFmt w:val="decimal"/>
      <w:lvlText w:val="%1)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3">
    <w:nsid w:val="7AD91F02"/>
    <w:multiLevelType w:val="hybridMultilevel"/>
    <w:tmpl w:val="8CAAEFA4"/>
    <w:lvl w:ilvl="0" w:tplc="22884884">
      <w:start w:val="1"/>
      <w:numFmt w:val="bullet"/>
      <w:lvlText w:val=""/>
      <w:lvlJc w:val="left"/>
      <w:pPr>
        <w:ind w:left="9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4">
    <w:nsid w:val="7B3737F8"/>
    <w:multiLevelType w:val="hybridMultilevel"/>
    <w:tmpl w:val="01847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6">
    <w:nsid w:val="7C761214"/>
    <w:multiLevelType w:val="hybridMultilevel"/>
    <w:tmpl w:val="561273E2"/>
    <w:lvl w:ilvl="0" w:tplc="45CC1DD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C855F67"/>
    <w:multiLevelType w:val="hybridMultilevel"/>
    <w:tmpl w:val="B5C49574"/>
    <w:lvl w:ilvl="0" w:tplc="2D58D49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9">
    <w:nsid w:val="7F4A0C4C"/>
    <w:multiLevelType w:val="hybridMultilevel"/>
    <w:tmpl w:val="C15ED7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3"/>
  </w:num>
  <w:num w:numId="3">
    <w:abstractNumId w:val="66"/>
  </w:num>
  <w:num w:numId="4">
    <w:abstractNumId w:val="5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</w:num>
  <w:num w:numId="10">
    <w:abstractNumId w:val="70"/>
  </w:num>
  <w:num w:numId="11">
    <w:abstractNumId w:val="85"/>
  </w:num>
  <w:num w:numId="12">
    <w:abstractNumId w:val="35"/>
  </w:num>
  <w:num w:numId="13">
    <w:abstractNumId w:val="63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4">
    <w:abstractNumId w:val="29"/>
  </w:num>
  <w:num w:numId="15">
    <w:abstractNumId w:val="50"/>
  </w:num>
  <w:num w:numId="16">
    <w:abstractNumId w:val="11"/>
  </w:num>
  <w:num w:numId="17">
    <w:abstractNumId w:val="77"/>
  </w:num>
  <w:num w:numId="18">
    <w:abstractNumId w:val="9"/>
  </w:num>
  <w:num w:numId="19">
    <w:abstractNumId w:val="87"/>
  </w:num>
  <w:num w:numId="20">
    <w:abstractNumId w:val="88"/>
  </w:num>
  <w:num w:numId="21">
    <w:abstractNumId w:val="20"/>
  </w:num>
  <w:num w:numId="22">
    <w:abstractNumId w:val="41"/>
  </w:num>
  <w:num w:numId="23">
    <w:abstractNumId w:val="12"/>
  </w:num>
  <w:num w:numId="24">
    <w:abstractNumId w:val="13"/>
  </w:num>
  <w:num w:numId="25">
    <w:abstractNumId w:val="28"/>
  </w:num>
  <w:num w:numId="26">
    <w:abstractNumId w:val="79"/>
  </w:num>
  <w:num w:numId="27">
    <w:abstractNumId w:val="59"/>
  </w:num>
  <w:num w:numId="28">
    <w:abstractNumId w:val="89"/>
  </w:num>
  <w:num w:numId="29">
    <w:abstractNumId w:val="27"/>
  </w:num>
  <w:num w:numId="30">
    <w:abstractNumId w:val="60"/>
  </w:num>
  <w:num w:numId="31">
    <w:abstractNumId w:val="53"/>
  </w:num>
  <w:num w:numId="32">
    <w:abstractNumId w:val="32"/>
  </w:num>
  <w:num w:numId="33">
    <w:abstractNumId w:val="34"/>
  </w:num>
  <w:num w:numId="34">
    <w:abstractNumId w:val="39"/>
  </w:num>
  <w:num w:numId="35">
    <w:abstractNumId w:val="52"/>
  </w:num>
  <w:num w:numId="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7"/>
  </w:num>
  <w:num w:numId="38">
    <w:abstractNumId w:val="55"/>
  </w:num>
  <w:num w:numId="39">
    <w:abstractNumId w:val="15"/>
  </w:num>
  <w:num w:numId="40">
    <w:abstractNumId w:val="57"/>
  </w:num>
  <w:num w:numId="41">
    <w:abstractNumId w:val="33"/>
  </w:num>
  <w:num w:numId="42">
    <w:abstractNumId w:val="19"/>
  </w:num>
  <w:num w:numId="43">
    <w:abstractNumId w:val="69"/>
  </w:num>
  <w:num w:numId="44">
    <w:abstractNumId w:val="68"/>
  </w:num>
  <w:num w:numId="45">
    <w:abstractNumId w:val="31"/>
  </w:num>
  <w:num w:numId="46">
    <w:abstractNumId w:val="18"/>
  </w:num>
  <w:num w:numId="47">
    <w:abstractNumId w:val="84"/>
  </w:num>
  <w:num w:numId="48">
    <w:abstractNumId w:val="67"/>
  </w:num>
  <w:num w:numId="49">
    <w:abstractNumId w:val="54"/>
  </w:num>
  <w:num w:numId="50">
    <w:abstractNumId w:val="86"/>
  </w:num>
  <w:num w:numId="51">
    <w:abstractNumId w:val="36"/>
  </w:num>
  <w:num w:numId="52">
    <w:abstractNumId w:val="25"/>
  </w:num>
  <w:num w:numId="53">
    <w:abstractNumId w:val="82"/>
  </w:num>
  <w:num w:numId="54">
    <w:abstractNumId w:val="14"/>
  </w:num>
  <w:num w:numId="55">
    <w:abstractNumId w:val="10"/>
  </w:num>
  <w:num w:numId="56">
    <w:abstractNumId w:val="78"/>
  </w:num>
  <w:num w:numId="57">
    <w:abstractNumId w:val="21"/>
  </w:num>
  <w:num w:numId="58">
    <w:abstractNumId w:val="75"/>
  </w:num>
  <w:num w:numId="59">
    <w:abstractNumId w:val="22"/>
  </w:num>
  <w:num w:numId="60">
    <w:abstractNumId w:val="40"/>
  </w:num>
  <w:num w:numId="61">
    <w:abstractNumId w:val="83"/>
  </w:num>
  <w:num w:numId="62">
    <w:abstractNumId w:val="81"/>
  </w:num>
  <w:num w:numId="63">
    <w:abstractNumId w:val="56"/>
  </w:num>
  <w:num w:numId="64">
    <w:abstractNumId w:val="80"/>
  </w:num>
  <w:num w:numId="65">
    <w:abstractNumId w:val="49"/>
  </w:num>
  <w:num w:numId="66">
    <w:abstractNumId w:val="44"/>
  </w:num>
  <w:num w:numId="67">
    <w:abstractNumId w:val="37"/>
  </w:num>
  <w:num w:numId="68">
    <w:abstractNumId w:val="62"/>
  </w:num>
  <w:num w:numId="69">
    <w:abstractNumId w:val="48"/>
  </w:num>
  <w:num w:numId="70">
    <w:abstractNumId w:val="30"/>
  </w:num>
  <w:num w:numId="71">
    <w:abstractNumId w:val="45"/>
  </w:num>
  <w:num w:numId="72">
    <w:abstractNumId w:val="23"/>
  </w:num>
  <w:num w:numId="73">
    <w:abstractNumId w:val="51"/>
  </w:num>
  <w:num w:numId="74">
    <w:abstractNumId w:val="26"/>
  </w:num>
  <w:num w:numId="75">
    <w:abstractNumId w:val="38"/>
  </w:num>
  <w:num w:numId="76">
    <w:abstractNumId w:val="74"/>
  </w:num>
  <w:num w:numId="77">
    <w:abstractNumId w:val="16"/>
  </w:num>
  <w:num w:numId="78">
    <w:abstractNumId w:val="0"/>
  </w:num>
  <w:num w:numId="79">
    <w:abstractNumId w:val="43"/>
  </w:num>
  <w:num w:numId="80">
    <w:abstractNumId w:val="1"/>
  </w:num>
  <w:num w:numId="81">
    <w:abstractNumId w:val="5"/>
  </w:num>
  <w:num w:numId="82">
    <w:abstractNumId w:val="6"/>
  </w:num>
  <w:num w:numId="83">
    <w:abstractNumId w:val="2"/>
  </w:num>
  <w:num w:numId="84">
    <w:abstractNumId w:val="72"/>
  </w:num>
  <w:numIdMacAtCleanup w:val="8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ocumentProtection w:edit="trackedChanges"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04D5"/>
    <w:rsid w:val="00001DF7"/>
    <w:rsid w:val="00002082"/>
    <w:rsid w:val="00002BC3"/>
    <w:rsid w:val="0000412F"/>
    <w:rsid w:val="000052BA"/>
    <w:rsid w:val="00005CF4"/>
    <w:rsid w:val="000110A9"/>
    <w:rsid w:val="000112B0"/>
    <w:rsid w:val="00011F30"/>
    <w:rsid w:val="000122EE"/>
    <w:rsid w:val="00012BA8"/>
    <w:rsid w:val="00012D10"/>
    <w:rsid w:val="00013210"/>
    <w:rsid w:val="00013249"/>
    <w:rsid w:val="000137BE"/>
    <w:rsid w:val="0001411E"/>
    <w:rsid w:val="00014AD1"/>
    <w:rsid w:val="00014BEE"/>
    <w:rsid w:val="00015134"/>
    <w:rsid w:val="000155D7"/>
    <w:rsid w:val="00015705"/>
    <w:rsid w:val="0001586C"/>
    <w:rsid w:val="000165CA"/>
    <w:rsid w:val="0001727E"/>
    <w:rsid w:val="000176AF"/>
    <w:rsid w:val="000179C0"/>
    <w:rsid w:val="00017B48"/>
    <w:rsid w:val="00020355"/>
    <w:rsid w:val="000203FE"/>
    <w:rsid w:val="00020D73"/>
    <w:rsid w:val="00020DEB"/>
    <w:rsid w:val="00021B0B"/>
    <w:rsid w:val="00023652"/>
    <w:rsid w:val="00024061"/>
    <w:rsid w:val="00025034"/>
    <w:rsid w:val="0002558E"/>
    <w:rsid w:val="00026032"/>
    <w:rsid w:val="000265A4"/>
    <w:rsid w:val="00026BA1"/>
    <w:rsid w:val="00030380"/>
    <w:rsid w:val="0003071D"/>
    <w:rsid w:val="00033B7C"/>
    <w:rsid w:val="00033C96"/>
    <w:rsid w:val="00034B87"/>
    <w:rsid w:val="00035526"/>
    <w:rsid w:val="00035798"/>
    <w:rsid w:val="000362C4"/>
    <w:rsid w:val="000367E7"/>
    <w:rsid w:val="00036AFA"/>
    <w:rsid w:val="00037347"/>
    <w:rsid w:val="000375CA"/>
    <w:rsid w:val="00042F6F"/>
    <w:rsid w:val="0004352D"/>
    <w:rsid w:val="0004426E"/>
    <w:rsid w:val="000451BB"/>
    <w:rsid w:val="0004746F"/>
    <w:rsid w:val="00047748"/>
    <w:rsid w:val="00050A94"/>
    <w:rsid w:val="00051C43"/>
    <w:rsid w:val="00053722"/>
    <w:rsid w:val="00053FA6"/>
    <w:rsid w:val="00054AFC"/>
    <w:rsid w:val="00054C9E"/>
    <w:rsid w:val="000552EC"/>
    <w:rsid w:val="000553E5"/>
    <w:rsid w:val="00055B31"/>
    <w:rsid w:val="00056B2E"/>
    <w:rsid w:val="00057059"/>
    <w:rsid w:val="00057A0B"/>
    <w:rsid w:val="00060493"/>
    <w:rsid w:val="00061699"/>
    <w:rsid w:val="00063942"/>
    <w:rsid w:val="00063DBD"/>
    <w:rsid w:val="000645AF"/>
    <w:rsid w:val="00064611"/>
    <w:rsid w:val="000663E1"/>
    <w:rsid w:val="00067092"/>
    <w:rsid w:val="00067DA5"/>
    <w:rsid w:val="00072DA3"/>
    <w:rsid w:val="00073772"/>
    <w:rsid w:val="000751E0"/>
    <w:rsid w:val="000755E4"/>
    <w:rsid w:val="0007658C"/>
    <w:rsid w:val="000771D4"/>
    <w:rsid w:val="00080020"/>
    <w:rsid w:val="00080B84"/>
    <w:rsid w:val="00080CDC"/>
    <w:rsid w:val="000817E0"/>
    <w:rsid w:val="00081EFC"/>
    <w:rsid w:val="000854D3"/>
    <w:rsid w:val="000859EA"/>
    <w:rsid w:val="00086B9C"/>
    <w:rsid w:val="00086EE0"/>
    <w:rsid w:val="000873A1"/>
    <w:rsid w:val="00087512"/>
    <w:rsid w:val="00090AE1"/>
    <w:rsid w:val="00092B30"/>
    <w:rsid w:val="000932F2"/>
    <w:rsid w:val="00093A59"/>
    <w:rsid w:val="0009486E"/>
    <w:rsid w:val="00094970"/>
    <w:rsid w:val="00096464"/>
    <w:rsid w:val="0009668F"/>
    <w:rsid w:val="000975F3"/>
    <w:rsid w:val="000A0417"/>
    <w:rsid w:val="000A0482"/>
    <w:rsid w:val="000A08F8"/>
    <w:rsid w:val="000A1F91"/>
    <w:rsid w:val="000A42BD"/>
    <w:rsid w:val="000A4986"/>
    <w:rsid w:val="000A5408"/>
    <w:rsid w:val="000A62CD"/>
    <w:rsid w:val="000A6EAE"/>
    <w:rsid w:val="000B043A"/>
    <w:rsid w:val="000B0B5C"/>
    <w:rsid w:val="000B123D"/>
    <w:rsid w:val="000B65E7"/>
    <w:rsid w:val="000C05CB"/>
    <w:rsid w:val="000C06F1"/>
    <w:rsid w:val="000C0B12"/>
    <w:rsid w:val="000C0D39"/>
    <w:rsid w:val="000C0F45"/>
    <w:rsid w:val="000C1CA3"/>
    <w:rsid w:val="000C2C0A"/>
    <w:rsid w:val="000C3553"/>
    <w:rsid w:val="000C3830"/>
    <w:rsid w:val="000C44AB"/>
    <w:rsid w:val="000C4A97"/>
    <w:rsid w:val="000C59BC"/>
    <w:rsid w:val="000D0D35"/>
    <w:rsid w:val="000D1D77"/>
    <w:rsid w:val="000D2020"/>
    <w:rsid w:val="000D3A09"/>
    <w:rsid w:val="000D5C6F"/>
    <w:rsid w:val="000D5F7A"/>
    <w:rsid w:val="000D6647"/>
    <w:rsid w:val="000D6C67"/>
    <w:rsid w:val="000D7648"/>
    <w:rsid w:val="000D76E5"/>
    <w:rsid w:val="000D797A"/>
    <w:rsid w:val="000D7DD9"/>
    <w:rsid w:val="000E06F6"/>
    <w:rsid w:val="000E2E76"/>
    <w:rsid w:val="000E346C"/>
    <w:rsid w:val="000E4314"/>
    <w:rsid w:val="000E47B7"/>
    <w:rsid w:val="000E5D7F"/>
    <w:rsid w:val="000F0E1E"/>
    <w:rsid w:val="000F3BDE"/>
    <w:rsid w:val="000F3CEA"/>
    <w:rsid w:val="000F4FB1"/>
    <w:rsid w:val="000F56BE"/>
    <w:rsid w:val="000F57B0"/>
    <w:rsid w:val="000F7022"/>
    <w:rsid w:val="000F7677"/>
    <w:rsid w:val="000F7D57"/>
    <w:rsid w:val="000F7FF9"/>
    <w:rsid w:val="001002B7"/>
    <w:rsid w:val="00101316"/>
    <w:rsid w:val="00101486"/>
    <w:rsid w:val="00102DE3"/>
    <w:rsid w:val="001030B6"/>
    <w:rsid w:val="0010351E"/>
    <w:rsid w:val="00103FD8"/>
    <w:rsid w:val="001055C4"/>
    <w:rsid w:val="00106F1C"/>
    <w:rsid w:val="001072DB"/>
    <w:rsid w:val="00107319"/>
    <w:rsid w:val="001076D5"/>
    <w:rsid w:val="0011174A"/>
    <w:rsid w:val="0011241F"/>
    <w:rsid w:val="00112E9B"/>
    <w:rsid w:val="00113E50"/>
    <w:rsid w:val="001154D3"/>
    <w:rsid w:val="0011574B"/>
    <w:rsid w:val="0011652F"/>
    <w:rsid w:val="00117BBC"/>
    <w:rsid w:val="00120547"/>
    <w:rsid w:val="00120CBC"/>
    <w:rsid w:val="00121297"/>
    <w:rsid w:val="00121DCC"/>
    <w:rsid w:val="0012235C"/>
    <w:rsid w:val="001227DE"/>
    <w:rsid w:val="00123252"/>
    <w:rsid w:val="0012483D"/>
    <w:rsid w:val="001258D9"/>
    <w:rsid w:val="00125D2A"/>
    <w:rsid w:val="00125E8A"/>
    <w:rsid w:val="00126184"/>
    <w:rsid w:val="00126280"/>
    <w:rsid w:val="00126FF3"/>
    <w:rsid w:val="001273EB"/>
    <w:rsid w:val="001276BB"/>
    <w:rsid w:val="001278FC"/>
    <w:rsid w:val="00127CF0"/>
    <w:rsid w:val="00127D62"/>
    <w:rsid w:val="00127D8A"/>
    <w:rsid w:val="00130177"/>
    <w:rsid w:val="001304F9"/>
    <w:rsid w:val="00130A1D"/>
    <w:rsid w:val="001318EF"/>
    <w:rsid w:val="00131E85"/>
    <w:rsid w:val="001325EE"/>
    <w:rsid w:val="001333FE"/>
    <w:rsid w:val="001335B3"/>
    <w:rsid w:val="0013393E"/>
    <w:rsid w:val="00133B4F"/>
    <w:rsid w:val="00133F90"/>
    <w:rsid w:val="00135112"/>
    <w:rsid w:val="001355DF"/>
    <w:rsid w:val="0013651F"/>
    <w:rsid w:val="00136D47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AFB"/>
    <w:rsid w:val="00144BF0"/>
    <w:rsid w:val="00146117"/>
    <w:rsid w:val="00146131"/>
    <w:rsid w:val="001462EA"/>
    <w:rsid w:val="00147459"/>
    <w:rsid w:val="00147C1E"/>
    <w:rsid w:val="001503F9"/>
    <w:rsid w:val="001514BC"/>
    <w:rsid w:val="001514E2"/>
    <w:rsid w:val="00152ECF"/>
    <w:rsid w:val="00153408"/>
    <w:rsid w:val="00153A7D"/>
    <w:rsid w:val="001554C5"/>
    <w:rsid w:val="00157025"/>
    <w:rsid w:val="0016268A"/>
    <w:rsid w:val="0016280D"/>
    <w:rsid w:val="0016409F"/>
    <w:rsid w:val="001645B5"/>
    <w:rsid w:val="00164D38"/>
    <w:rsid w:val="00165A49"/>
    <w:rsid w:val="00166331"/>
    <w:rsid w:val="001677F9"/>
    <w:rsid w:val="00171948"/>
    <w:rsid w:val="00172F80"/>
    <w:rsid w:val="00173C42"/>
    <w:rsid w:val="00174E75"/>
    <w:rsid w:val="0017581B"/>
    <w:rsid w:val="00177A70"/>
    <w:rsid w:val="00177D4A"/>
    <w:rsid w:val="00177FCA"/>
    <w:rsid w:val="00180775"/>
    <w:rsid w:val="00180996"/>
    <w:rsid w:val="00180C53"/>
    <w:rsid w:val="0018114F"/>
    <w:rsid w:val="00181E2B"/>
    <w:rsid w:val="00182295"/>
    <w:rsid w:val="001833D4"/>
    <w:rsid w:val="00183B94"/>
    <w:rsid w:val="00185089"/>
    <w:rsid w:val="00185EE5"/>
    <w:rsid w:val="0018631C"/>
    <w:rsid w:val="00187551"/>
    <w:rsid w:val="001901ED"/>
    <w:rsid w:val="00191D9C"/>
    <w:rsid w:val="0019232E"/>
    <w:rsid w:val="00193EF6"/>
    <w:rsid w:val="001959E4"/>
    <w:rsid w:val="00196A9E"/>
    <w:rsid w:val="00196D73"/>
    <w:rsid w:val="001A0A52"/>
    <w:rsid w:val="001A0DE2"/>
    <w:rsid w:val="001A2A2D"/>
    <w:rsid w:val="001A3289"/>
    <w:rsid w:val="001A3C7F"/>
    <w:rsid w:val="001A44B2"/>
    <w:rsid w:val="001A46D3"/>
    <w:rsid w:val="001A48F7"/>
    <w:rsid w:val="001A59AD"/>
    <w:rsid w:val="001A5B08"/>
    <w:rsid w:val="001A65A8"/>
    <w:rsid w:val="001A6662"/>
    <w:rsid w:val="001A798F"/>
    <w:rsid w:val="001B00FC"/>
    <w:rsid w:val="001B2B41"/>
    <w:rsid w:val="001B3286"/>
    <w:rsid w:val="001B4637"/>
    <w:rsid w:val="001B4C6F"/>
    <w:rsid w:val="001B4DC9"/>
    <w:rsid w:val="001B5738"/>
    <w:rsid w:val="001B5AAE"/>
    <w:rsid w:val="001B5E79"/>
    <w:rsid w:val="001B65EA"/>
    <w:rsid w:val="001B7D41"/>
    <w:rsid w:val="001B7D58"/>
    <w:rsid w:val="001C0DB9"/>
    <w:rsid w:val="001C12DC"/>
    <w:rsid w:val="001C1A35"/>
    <w:rsid w:val="001C25A4"/>
    <w:rsid w:val="001C3CD4"/>
    <w:rsid w:val="001C4BFB"/>
    <w:rsid w:val="001C5D20"/>
    <w:rsid w:val="001C5FC9"/>
    <w:rsid w:val="001C63BD"/>
    <w:rsid w:val="001C6F7D"/>
    <w:rsid w:val="001D008C"/>
    <w:rsid w:val="001D0485"/>
    <w:rsid w:val="001D0BDE"/>
    <w:rsid w:val="001D0DBF"/>
    <w:rsid w:val="001D2D20"/>
    <w:rsid w:val="001D5575"/>
    <w:rsid w:val="001D6564"/>
    <w:rsid w:val="001D66DF"/>
    <w:rsid w:val="001E0BC0"/>
    <w:rsid w:val="001E45AD"/>
    <w:rsid w:val="001E609D"/>
    <w:rsid w:val="001E6998"/>
    <w:rsid w:val="001E73AA"/>
    <w:rsid w:val="001F1823"/>
    <w:rsid w:val="001F1F46"/>
    <w:rsid w:val="001F28C4"/>
    <w:rsid w:val="001F33B4"/>
    <w:rsid w:val="001F3552"/>
    <w:rsid w:val="001F58A9"/>
    <w:rsid w:val="001F5CB0"/>
    <w:rsid w:val="001F5DF7"/>
    <w:rsid w:val="001F5F8D"/>
    <w:rsid w:val="001F7624"/>
    <w:rsid w:val="00201312"/>
    <w:rsid w:val="002025EB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007C"/>
    <w:rsid w:val="002128EC"/>
    <w:rsid w:val="00213317"/>
    <w:rsid w:val="00215D04"/>
    <w:rsid w:val="00215E75"/>
    <w:rsid w:val="002160B7"/>
    <w:rsid w:val="0021688D"/>
    <w:rsid w:val="002173D1"/>
    <w:rsid w:val="00217FD7"/>
    <w:rsid w:val="002208AA"/>
    <w:rsid w:val="00223345"/>
    <w:rsid w:val="002233DC"/>
    <w:rsid w:val="00223688"/>
    <w:rsid w:val="0022368E"/>
    <w:rsid w:val="00224260"/>
    <w:rsid w:val="00226214"/>
    <w:rsid w:val="002309EF"/>
    <w:rsid w:val="00232D58"/>
    <w:rsid w:val="00233DDC"/>
    <w:rsid w:val="00235102"/>
    <w:rsid w:val="00235288"/>
    <w:rsid w:val="002360E3"/>
    <w:rsid w:val="00236EB1"/>
    <w:rsid w:val="0024166C"/>
    <w:rsid w:val="0024299F"/>
    <w:rsid w:val="00243215"/>
    <w:rsid w:val="00243F77"/>
    <w:rsid w:val="002441A4"/>
    <w:rsid w:val="00246501"/>
    <w:rsid w:val="0024713F"/>
    <w:rsid w:val="0024734C"/>
    <w:rsid w:val="00247C96"/>
    <w:rsid w:val="002514A6"/>
    <w:rsid w:val="00251816"/>
    <w:rsid w:val="002530EE"/>
    <w:rsid w:val="0025459B"/>
    <w:rsid w:val="00255D7A"/>
    <w:rsid w:val="002568EE"/>
    <w:rsid w:val="00256DFA"/>
    <w:rsid w:val="00257F9B"/>
    <w:rsid w:val="002602BC"/>
    <w:rsid w:val="002603B1"/>
    <w:rsid w:val="0026208D"/>
    <w:rsid w:val="0026234C"/>
    <w:rsid w:val="00262679"/>
    <w:rsid w:val="00263597"/>
    <w:rsid w:val="00264DCB"/>
    <w:rsid w:val="00264FFA"/>
    <w:rsid w:val="00266424"/>
    <w:rsid w:val="002702F1"/>
    <w:rsid w:val="00270382"/>
    <w:rsid w:val="00270447"/>
    <w:rsid w:val="00270D84"/>
    <w:rsid w:val="00273070"/>
    <w:rsid w:val="0027353D"/>
    <w:rsid w:val="00273C00"/>
    <w:rsid w:val="00275003"/>
    <w:rsid w:val="00281078"/>
    <w:rsid w:val="002817A5"/>
    <w:rsid w:val="00282CAE"/>
    <w:rsid w:val="0028328E"/>
    <w:rsid w:val="00284DC5"/>
    <w:rsid w:val="002852D3"/>
    <w:rsid w:val="0028756F"/>
    <w:rsid w:val="002876C8"/>
    <w:rsid w:val="00287BCC"/>
    <w:rsid w:val="00287CBE"/>
    <w:rsid w:val="00291339"/>
    <w:rsid w:val="00291B17"/>
    <w:rsid w:val="00291DAB"/>
    <w:rsid w:val="002926D6"/>
    <w:rsid w:val="00292CCD"/>
    <w:rsid w:val="00293577"/>
    <w:rsid w:val="002936E6"/>
    <w:rsid w:val="00293953"/>
    <w:rsid w:val="00294A25"/>
    <w:rsid w:val="00294BF5"/>
    <w:rsid w:val="00296EF0"/>
    <w:rsid w:val="0029730C"/>
    <w:rsid w:val="002A1904"/>
    <w:rsid w:val="002A1A8E"/>
    <w:rsid w:val="002A2294"/>
    <w:rsid w:val="002A290E"/>
    <w:rsid w:val="002A31A6"/>
    <w:rsid w:val="002A33CB"/>
    <w:rsid w:val="002A341C"/>
    <w:rsid w:val="002A3D1C"/>
    <w:rsid w:val="002A478C"/>
    <w:rsid w:val="002A4F3E"/>
    <w:rsid w:val="002A5213"/>
    <w:rsid w:val="002A63AB"/>
    <w:rsid w:val="002A792A"/>
    <w:rsid w:val="002A7B0C"/>
    <w:rsid w:val="002B302E"/>
    <w:rsid w:val="002B39A3"/>
    <w:rsid w:val="002B3D88"/>
    <w:rsid w:val="002B4823"/>
    <w:rsid w:val="002B519C"/>
    <w:rsid w:val="002B6E32"/>
    <w:rsid w:val="002C0A50"/>
    <w:rsid w:val="002C0B2C"/>
    <w:rsid w:val="002C259D"/>
    <w:rsid w:val="002C2A87"/>
    <w:rsid w:val="002C362F"/>
    <w:rsid w:val="002C3A9A"/>
    <w:rsid w:val="002C3C84"/>
    <w:rsid w:val="002C59EA"/>
    <w:rsid w:val="002C6079"/>
    <w:rsid w:val="002C79AD"/>
    <w:rsid w:val="002D162C"/>
    <w:rsid w:val="002D239F"/>
    <w:rsid w:val="002D321A"/>
    <w:rsid w:val="002D32E1"/>
    <w:rsid w:val="002D3BBB"/>
    <w:rsid w:val="002D3F49"/>
    <w:rsid w:val="002D4537"/>
    <w:rsid w:val="002D5638"/>
    <w:rsid w:val="002D5F69"/>
    <w:rsid w:val="002E035E"/>
    <w:rsid w:val="002E35F2"/>
    <w:rsid w:val="002E4B79"/>
    <w:rsid w:val="002E4BD9"/>
    <w:rsid w:val="002F0911"/>
    <w:rsid w:val="002F0AFA"/>
    <w:rsid w:val="002F154C"/>
    <w:rsid w:val="002F1B16"/>
    <w:rsid w:val="002F40E5"/>
    <w:rsid w:val="002F41A1"/>
    <w:rsid w:val="002F42DC"/>
    <w:rsid w:val="002F47AC"/>
    <w:rsid w:val="002F5E3C"/>
    <w:rsid w:val="002F7259"/>
    <w:rsid w:val="002F7685"/>
    <w:rsid w:val="002F7705"/>
    <w:rsid w:val="00300311"/>
    <w:rsid w:val="0030034A"/>
    <w:rsid w:val="00300B90"/>
    <w:rsid w:val="00302E2B"/>
    <w:rsid w:val="00306F60"/>
    <w:rsid w:val="0030700D"/>
    <w:rsid w:val="00307713"/>
    <w:rsid w:val="00307C45"/>
    <w:rsid w:val="00310B4B"/>
    <w:rsid w:val="00310F84"/>
    <w:rsid w:val="00312B2D"/>
    <w:rsid w:val="00314423"/>
    <w:rsid w:val="00314875"/>
    <w:rsid w:val="00316D7A"/>
    <w:rsid w:val="00317887"/>
    <w:rsid w:val="00320630"/>
    <w:rsid w:val="0032083A"/>
    <w:rsid w:val="00320AF2"/>
    <w:rsid w:val="00321AC9"/>
    <w:rsid w:val="00322D7B"/>
    <w:rsid w:val="003242E3"/>
    <w:rsid w:val="003251CA"/>
    <w:rsid w:val="003251DB"/>
    <w:rsid w:val="003264D9"/>
    <w:rsid w:val="00330139"/>
    <w:rsid w:val="00331117"/>
    <w:rsid w:val="0033137E"/>
    <w:rsid w:val="00332678"/>
    <w:rsid w:val="00332E90"/>
    <w:rsid w:val="00334341"/>
    <w:rsid w:val="00335709"/>
    <w:rsid w:val="00336AFC"/>
    <w:rsid w:val="00341857"/>
    <w:rsid w:val="00342314"/>
    <w:rsid w:val="003444B9"/>
    <w:rsid w:val="00344CBA"/>
    <w:rsid w:val="00345C10"/>
    <w:rsid w:val="00347043"/>
    <w:rsid w:val="003472FD"/>
    <w:rsid w:val="00351821"/>
    <w:rsid w:val="00353363"/>
    <w:rsid w:val="0035492B"/>
    <w:rsid w:val="00355038"/>
    <w:rsid w:val="003604BC"/>
    <w:rsid w:val="0036154D"/>
    <w:rsid w:val="00362F20"/>
    <w:rsid w:val="00362F23"/>
    <w:rsid w:val="00364161"/>
    <w:rsid w:val="003644C3"/>
    <w:rsid w:val="00365082"/>
    <w:rsid w:val="00365E89"/>
    <w:rsid w:val="00370196"/>
    <w:rsid w:val="003705D6"/>
    <w:rsid w:val="00370DC4"/>
    <w:rsid w:val="003714AA"/>
    <w:rsid w:val="00371605"/>
    <w:rsid w:val="00371ED2"/>
    <w:rsid w:val="00372362"/>
    <w:rsid w:val="003728C8"/>
    <w:rsid w:val="00372DC4"/>
    <w:rsid w:val="0037560B"/>
    <w:rsid w:val="00375700"/>
    <w:rsid w:val="00375CF5"/>
    <w:rsid w:val="003762EE"/>
    <w:rsid w:val="00377B4F"/>
    <w:rsid w:val="00377EB8"/>
    <w:rsid w:val="00380AB3"/>
    <w:rsid w:val="00384E1D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35DB"/>
    <w:rsid w:val="0039457F"/>
    <w:rsid w:val="00394DF7"/>
    <w:rsid w:val="0039527F"/>
    <w:rsid w:val="003962DB"/>
    <w:rsid w:val="00396336"/>
    <w:rsid w:val="0039658D"/>
    <w:rsid w:val="00396B13"/>
    <w:rsid w:val="00397A2B"/>
    <w:rsid w:val="00397D6C"/>
    <w:rsid w:val="00397F30"/>
    <w:rsid w:val="003A276C"/>
    <w:rsid w:val="003A3862"/>
    <w:rsid w:val="003A398A"/>
    <w:rsid w:val="003A49E5"/>
    <w:rsid w:val="003A4F23"/>
    <w:rsid w:val="003B001C"/>
    <w:rsid w:val="003B0BFA"/>
    <w:rsid w:val="003B0C39"/>
    <w:rsid w:val="003B1DF2"/>
    <w:rsid w:val="003B2214"/>
    <w:rsid w:val="003B2359"/>
    <w:rsid w:val="003B5042"/>
    <w:rsid w:val="003B5856"/>
    <w:rsid w:val="003B593A"/>
    <w:rsid w:val="003B6494"/>
    <w:rsid w:val="003B7C58"/>
    <w:rsid w:val="003C3145"/>
    <w:rsid w:val="003C41E2"/>
    <w:rsid w:val="003C52DC"/>
    <w:rsid w:val="003C555F"/>
    <w:rsid w:val="003C588F"/>
    <w:rsid w:val="003C5E38"/>
    <w:rsid w:val="003C7FB3"/>
    <w:rsid w:val="003D03F4"/>
    <w:rsid w:val="003D10B9"/>
    <w:rsid w:val="003D1178"/>
    <w:rsid w:val="003D3FFF"/>
    <w:rsid w:val="003D4796"/>
    <w:rsid w:val="003D5E90"/>
    <w:rsid w:val="003D7A4B"/>
    <w:rsid w:val="003D7DB1"/>
    <w:rsid w:val="003E0147"/>
    <w:rsid w:val="003E0DE2"/>
    <w:rsid w:val="003E1275"/>
    <w:rsid w:val="003E1602"/>
    <w:rsid w:val="003E327C"/>
    <w:rsid w:val="003E4A58"/>
    <w:rsid w:val="003E4DE7"/>
    <w:rsid w:val="003E548F"/>
    <w:rsid w:val="003E669C"/>
    <w:rsid w:val="003E71FD"/>
    <w:rsid w:val="003E7DDE"/>
    <w:rsid w:val="003F060A"/>
    <w:rsid w:val="003F1254"/>
    <w:rsid w:val="003F144F"/>
    <w:rsid w:val="003F29E4"/>
    <w:rsid w:val="003F2C6B"/>
    <w:rsid w:val="003F3C36"/>
    <w:rsid w:val="003F4C4C"/>
    <w:rsid w:val="003F5469"/>
    <w:rsid w:val="003F60A3"/>
    <w:rsid w:val="003F62E0"/>
    <w:rsid w:val="00401596"/>
    <w:rsid w:val="00401A88"/>
    <w:rsid w:val="004022FA"/>
    <w:rsid w:val="00405A0D"/>
    <w:rsid w:val="00405C28"/>
    <w:rsid w:val="00406100"/>
    <w:rsid w:val="00407522"/>
    <w:rsid w:val="00407AA0"/>
    <w:rsid w:val="00407E1A"/>
    <w:rsid w:val="0041151E"/>
    <w:rsid w:val="004116E5"/>
    <w:rsid w:val="004129C4"/>
    <w:rsid w:val="004152FF"/>
    <w:rsid w:val="0041564B"/>
    <w:rsid w:val="004175BF"/>
    <w:rsid w:val="0041787F"/>
    <w:rsid w:val="00417CF0"/>
    <w:rsid w:val="004204BA"/>
    <w:rsid w:val="004206E6"/>
    <w:rsid w:val="00420CED"/>
    <w:rsid w:val="004216A2"/>
    <w:rsid w:val="004216A9"/>
    <w:rsid w:val="004218D4"/>
    <w:rsid w:val="00422914"/>
    <w:rsid w:val="00422F23"/>
    <w:rsid w:val="004234E0"/>
    <w:rsid w:val="0042525D"/>
    <w:rsid w:val="004252D1"/>
    <w:rsid w:val="00425359"/>
    <w:rsid w:val="00426857"/>
    <w:rsid w:val="00426F24"/>
    <w:rsid w:val="0042711B"/>
    <w:rsid w:val="00427FB4"/>
    <w:rsid w:val="00431D91"/>
    <w:rsid w:val="00431EB1"/>
    <w:rsid w:val="0043230B"/>
    <w:rsid w:val="00434320"/>
    <w:rsid w:val="00434A73"/>
    <w:rsid w:val="004361BC"/>
    <w:rsid w:val="004370F0"/>
    <w:rsid w:val="004373AF"/>
    <w:rsid w:val="00440009"/>
    <w:rsid w:val="00441AEE"/>
    <w:rsid w:val="00443538"/>
    <w:rsid w:val="00444508"/>
    <w:rsid w:val="00444AEE"/>
    <w:rsid w:val="004453E4"/>
    <w:rsid w:val="00445859"/>
    <w:rsid w:val="00445E28"/>
    <w:rsid w:val="004474B2"/>
    <w:rsid w:val="00450274"/>
    <w:rsid w:val="004505E6"/>
    <w:rsid w:val="0045118F"/>
    <w:rsid w:val="004517BB"/>
    <w:rsid w:val="00451A81"/>
    <w:rsid w:val="00453C02"/>
    <w:rsid w:val="00454775"/>
    <w:rsid w:val="00454855"/>
    <w:rsid w:val="004555B0"/>
    <w:rsid w:val="004559D7"/>
    <w:rsid w:val="00455B5D"/>
    <w:rsid w:val="00456186"/>
    <w:rsid w:val="004565FC"/>
    <w:rsid w:val="00457364"/>
    <w:rsid w:val="004577D8"/>
    <w:rsid w:val="004578C4"/>
    <w:rsid w:val="004605EC"/>
    <w:rsid w:val="0046060F"/>
    <w:rsid w:val="0046093D"/>
    <w:rsid w:val="0046151C"/>
    <w:rsid w:val="00462092"/>
    <w:rsid w:val="0046217B"/>
    <w:rsid w:val="004625CF"/>
    <w:rsid w:val="00462F7B"/>
    <w:rsid w:val="004638DF"/>
    <w:rsid w:val="00463BCE"/>
    <w:rsid w:val="00465CE0"/>
    <w:rsid w:val="0046770D"/>
    <w:rsid w:val="00471767"/>
    <w:rsid w:val="00472B4E"/>
    <w:rsid w:val="00473A46"/>
    <w:rsid w:val="00474010"/>
    <w:rsid w:val="00474CE7"/>
    <w:rsid w:val="00476C03"/>
    <w:rsid w:val="00476D0B"/>
    <w:rsid w:val="00477F13"/>
    <w:rsid w:val="0048003A"/>
    <w:rsid w:val="00480B0F"/>
    <w:rsid w:val="00481166"/>
    <w:rsid w:val="00481EFD"/>
    <w:rsid w:val="004821B6"/>
    <w:rsid w:val="00485056"/>
    <w:rsid w:val="004857F6"/>
    <w:rsid w:val="004866DB"/>
    <w:rsid w:val="00486C58"/>
    <w:rsid w:val="004875DB"/>
    <w:rsid w:val="00487B89"/>
    <w:rsid w:val="00487C47"/>
    <w:rsid w:val="00490C40"/>
    <w:rsid w:val="00491635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5E2"/>
    <w:rsid w:val="004A0851"/>
    <w:rsid w:val="004A0BBF"/>
    <w:rsid w:val="004A1DCD"/>
    <w:rsid w:val="004A205F"/>
    <w:rsid w:val="004A2A21"/>
    <w:rsid w:val="004A3649"/>
    <w:rsid w:val="004A3987"/>
    <w:rsid w:val="004A3EB3"/>
    <w:rsid w:val="004A4B1A"/>
    <w:rsid w:val="004A5789"/>
    <w:rsid w:val="004A6045"/>
    <w:rsid w:val="004A60B4"/>
    <w:rsid w:val="004A6356"/>
    <w:rsid w:val="004A7528"/>
    <w:rsid w:val="004B192E"/>
    <w:rsid w:val="004B1A94"/>
    <w:rsid w:val="004B386D"/>
    <w:rsid w:val="004B4234"/>
    <w:rsid w:val="004B438D"/>
    <w:rsid w:val="004B4C4F"/>
    <w:rsid w:val="004B54E9"/>
    <w:rsid w:val="004B5A9F"/>
    <w:rsid w:val="004B6513"/>
    <w:rsid w:val="004B711E"/>
    <w:rsid w:val="004C0D2D"/>
    <w:rsid w:val="004C0F6F"/>
    <w:rsid w:val="004C103F"/>
    <w:rsid w:val="004C170C"/>
    <w:rsid w:val="004C3B24"/>
    <w:rsid w:val="004C3D6E"/>
    <w:rsid w:val="004C593E"/>
    <w:rsid w:val="004C6E20"/>
    <w:rsid w:val="004D0190"/>
    <w:rsid w:val="004D0EA9"/>
    <w:rsid w:val="004D2D37"/>
    <w:rsid w:val="004D2FAF"/>
    <w:rsid w:val="004D3EDA"/>
    <w:rsid w:val="004D43CB"/>
    <w:rsid w:val="004D4B4C"/>
    <w:rsid w:val="004D5C01"/>
    <w:rsid w:val="004D6272"/>
    <w:rsid w:val="004D7233"/>
    <w:rsid w:val="004D78BD"/>
    <w:rsid w:val="004D7C81"/>
    <w:rsid w:val="004E0D9C"/>
    <w:rsid w:val="004E13D7"/>
    <w:rsid w:val="004E19CE"/>
    <w:rsid w:val="004E2AC9"/>
    <w:rsid w:val="004E36B0"/>
    <w:rsid w:val="004E481F"/>
    <w:rsid w:val="004E483C"/>
    <w:rsid w:val="004E4E60"/>
    <w:rsid w:val="004E57FC"/>
    <w:rsid w:val="004E659F"/>
    <w:rsid w:val="004E6FCB"/>
    <w:rsid w:val="004E781B"/>
    <w:rsid w:val="004F0703"/>
    <w:rsid w:val="004F0BB7"/>
    <w:rsid w:val="004F283B"/>
    <w:rsid w:val="004F3A1C"/>
    <w:rsid w:val="004F3DE9"/>
    <w:rsid w:val="004F43F1"/>
    <w:rsid w:val="004F4793"/>
    <w:rsid w:val="004F4A6B"/>
    <w:rsid w:val="004F5097"/>
    <w:rsid w:val="004F578E"/>
    <w:rsid w:val="004F6510"/>
    <w:rsid w:val="004F75CB"/>
    <w:rsid w:val="005011A7"/>
    <w:rsid w:val="00502454"/>
    <w:rsid w:val="005039D5"/>
    <w:rsid w:val="00504842"/>
    <w:rsid w:val="00505F26"/>
    <w:rsid w:val="005066F8"/>
    <w:rsid w:val="005102FA"/>
    <w:rsid w:val="005105FA"/>
    <w:rsid w:val="0051079C"/>
    <w:rsid w:val="005126D8"/>
    <w:rsid w:val="00512F05"/>
    <w:rsid w:val="00513678"/>
    <w:rsid w:val="0051391D"/>
    <w:rsid w:val="00514556"/>
    <w:rsid w:val="00514711"/>
    <w:rsid w:val="0051520B"/>
    <w:rsid w:val="0051591C"/>
    <w:rsid w:val="00515FA7"/>
    <w:rsid w:val="00516668"/>
    <w:rsid w:val="00516953"/>
    <w:rsid w:val="00516A13"/>
    <w:rsid w:val="00517400"/>
    <w:rsid w:val="00520028"/>
    <w:rsid w:val="00520172"/>
    <w:rsid w:val="005201A9"/>
    <w:rsid w:val="005224B3"/>
    <w:rsid w:val="00523126"/>
    <w:rsid w:val="00523416"/>
    <w:rsid w:val="00524CAF"/>
    <w:rsid w:val="00525C47"/>
    <w:rsid w:val="0052654D"/>
    <w:rsid w:val="005276D2"/>
    <w:rsid w:val="0053083E"/>
    <w:rsid w:val="0053176B"/>
    <w:rsid w:val="00531C22"/>
    <w:rsid w:val="00532ED4"/>
    <w:rsid w:val="0053335B"/>
    <w:rsid w:val="0053390B"/>
    <w:rsid w:val="0053570C"/>
    <w:rsid w:val="00535F5E"/>
    <w:rsid w:val="00536556"/>
    <w:rsid w:val="005405E6"/>
    <w:rsid w:val="00540634"/>
    <w:rsid w:val="0054089A"/>
    <w:rsid w:val="005447C5"/>
    <w:rsid w:val="0054563A"/>
    <w:rsid w:val="005512F7"/>
    <w:rsid w:val="00554315"/>
    <w:rsid w:val="00554405"/>
    <w:rsid w:val="00555E67"/>
    <w:rsid w:val="00555F4E"/>
    <w:rsid w:val="005565AC"/>
    <w:rsid w:val="00556650"/>
    <w:rsid w:val="005570FB"/>
    <w:rsid w:val="005572BA"/>
    <w:rsid w:val="00557F9E"/>
    <w:rsid w:val="005609C8"/>
    <w:rsid w:val="0056191D"/>
    <w:rsid w:val="00562C7F"/>
    <w:rsid w:val="005631B0"/>
    <w:rsid w:val="0056339F"/>
    <w:rsid w:val="00563F68"/>
    <w:rsid w:val="005641FF"/>
    <w:rsid w:val="005650E7"/>
    <w:rsid w:val="00565654"/>
    <w:rsid w:val="005656EB"/>
    <w:rsid w:val="00565FB8"/>
    <w:rsid w:val="005674D6"/>
    <w:rsid w:val="00571ADF"/>
    <w:rsid w:val="00571EE7"/>
    <w:rsid w:val="0057242E"/>
    <w:rsid w:val="00572E01"/>
    <w:rsid w:val="005731EC"/>
    <w:rsid w:val="00573317"/>
    <w:rsid w:val="0057429E"/>
    <w:rsid w:val="00574FBF"/>
    <w:rsid w:val="00575306"/>
    <w:rsid w:val="005755B0"/>
    <w:rsid w:val="00575967"/>
    <w:rsid w:val="00575C36"/>
    <w:rsid w:val="0057642B"/>
    <w:rsid w:val="0057661D"/>
    <w:rsid w:val="00577632"/>
    <w:rsid w:val="00577ACF"/>
    <w:rsid w:val="005800E4"/>
    <w:rsid w:val="005804C8"/>
    <w:rsid w:val="00582CF4"/>
    <w:rsid w:val="00583194"/>
    <w:rsid w:val="005849C0"/>
    <w:rsid w:val="00584F6F"/>
    <w:rsid w:val="00585005"/>
    <w:rsid w:val="00585CEB"/>
    <w:rsid w:val="00586FA5"/>
    <w:rsid w:val="005871EC"/>
    <w:rsid w:val="0059043B"/>
    <w:rsid w:val="00593318"/>
    <w:rsid w:val="00593DF0"/>
    <w:rsid w:val="0059400D"/>
    <w:rsid w:val="00595168"/>
    <w:rsid w:val="00595B9A"/>
    <w:rsid w:val="0059615E"/>
    <w:rsid w:val="00596CDE"/>
    <w:rsid w:val="00597D48"/>
    <w:rsid w:val="005A018F"/>
    <w:rsid w:val="005A03A8"/>
    <w:rsid w:val="005A15E1"/>
    <w:rsid w:val="005A212A"/>
    <w:rsid w:val="005A2EED"/>
    <w:rsid w:val="005A3382"/>
    <w:rsid w:val="005A7510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7CA"/>
    <w:rsid w:val="005B5F04"/>
    <w:rsid w:val="005B683A"/>
    <w:rsid w:val="005B6B3D"/>
    <w:rsid w:val="005B6C03"/>
    <w:rsid w:val="005C064A"/>
    <w:rsid w:val="005C209D"/>
    <w:rsid w:val="005C28E5"/>
    <w:rsid w:val="005C36F2"/>
    <w:rsid w:val="005C3872"/>
    <w:rsid w:val="005C406D"/>
    <w:rsid w:val="005C7B49"/>
    <w:rsid w:val="005C7C48"/>
    <w:rsid w:val="005C7CD3"/>
    <w:rsid w:val="005D0645"/>
    <w:rsid w:val="005D0D99"/>
    <w:rsid w:val="005D16C4"/>
    <w:rsid w:val="005D1A1C"/>
    <w:rsid w:val="005D1E8D"/>
    <w:rsid w:val="005D1EF1"/>
    <w:rsid w:val="005D2391"/>
    <w:rsid w:val="005D2D0D"/>
    <w:rsid w:val="005D4B7B"/>
    <w:rsid w:val="005D63A0"/>
    <w:rsid w:val="005D6852"/>
    <w:rsid w:val="005D6DE5"/>
    <w:rsid w:val="005D7251"/>
    <w:rsid w:val="005D7579"/>
    <w:rsid w:val="005D7C3B"/>
    <w:rsid w:val="005D7C4F"/>
    <w:rsid w:val="005E08AB"/>
    <w:rsid w:val="005E0F21"/>
    <w:rsid w:val="005E134B"/>
    <w:rsid w:val="005E2600"/>
    <w:rsid w:val="005E2B8A"/>
    <w:rsid w:val="005E36C0"/>
    <w:rsid w:val="005E40CD"/>
    <w:rsid w:val="005E5828"/>
    <w:rsid w:val="005E5FF3"/>
    <w:rsid w:val="005E7ECB"/>
    <w:rsid w:val="005F049B"/>
    <w:rsid w:val="005F0A2D"/>
    <w:rsid w:val="005F0FE7"/>
    <w:rsid w:val="005F164E"/>
    <w:rsid w:val="005F19D1"/>
    <w:rsid w:val="005F1B3C"/>
    <w:rsid w:val="005F24C5"/>
    <w:rsid w:val="005F2A59"/>
    <w:rsid w:val="005F677B"/>
    <w:rsid w:val="005F6B8D"/>
    <w:rsid w:val="005F6E8B"/>
    <w:rsid w:val="005F7156"/>
    <w:rsid w:val="00600742"/>
    <w:rsid w:val="0060093A"/>
    <w:rsid w:val="0060106E"/>
    <w:rsid w:val="006015A3"/>
    <w:rsid w:val="00601757"/>
    <w:rsid w:val="006020D0"/>
    <w:rsid w:val="00602AA4"/>
    <w:rsid w:val="00602C2E"/>
    <w:rsid w:val="00602ECC"/>
    <w:rsid w:val="0060426D"/>
    <w:rsid w:val="006047DC"/>
    <w:rsid w:val="0060490A"/>
    <w:rsid w:val="00604C29"/>
    <w:rsid w:val="00605F21"/>
    <w:rsid w:val="0060707F"/>
    <w:rsid w:val="0060714F"/>
    <w:rsid w:val="006071F3"/>
    <w:rsid w:val="006075AE"/>
    <w:rsid w:val="0060767E"/>
    <w:rsid w:val="00607AC5"/>
    <w:rsid w:val="006106C2"/>
    <w:rsid w:val="006107AE"/>
    <w:rsid w:val="00610EB8"/>
    <w:rsid w:val="00611EB6"/>
    <w:rsid w:val="0061210F"/>
    <w:rsid w:val="0061235E"/>
    <w:rsid w:val="0061253D"/>
    <w:rsid w:val="006129AC"/>
    <w:rsid w:val="006142BB"/>
    <w:rsid w:val="00614801"/>
    <w:rsid w:val="00614A5C"/>
    <w:rsid w:val="0061565E"/>
    <w:rsid w:val="0062019E"/>
    <w:rsid w:val="0062152F"/>
    <w:rsid w:val="006220A8"/>
    <w:rsid w:val="00622205"/>
    <w:rsid w:val="00622742"/>
    <w:rsid w:val="00622877"/>
    <w:rsid w:val="006231FD"/>
    <w:rsid w:val="00623685"/>
    <w:rsid w:val="00624269"/>
    <w:rsid w:val="00624CE7"/>
    <w:rsid w:val="00625FC1"/>
    <w:rsid w:val="00626D75"/>
    <w:rsid w:val="006272A3"/>
    <w:rsid w:val="00631C65"/>
    <w:rsid w:val="00631C86"/>
    <w:rsid w:val="00631CAE"/>
    <w:rsid w:val="00631FF8"/>
    <w:rsid w:val="0063265E"/>
    <w:rsid w:val="00633ACE"/>
    <w:rsid w:val="006342B7"/>
    <w:rsid w:val="006348D9"/>
    <w:rsid w:val="0063498A"/>
    <w:rsid w:val="00635CB2"/>
    <w:rsid w:val="00635E63"/>
    <w:rsid w:val="0063778B"/>
    <w:rsid w:val="00637977"/>
    <w:rsid w:val="00640293"/>
    <w:rsid w:val="006417FE"/>
    <w:rsid w:val="00641B00"/>
    <w:rsid w:val="0064491C"/>
    <w:rsid w:val="006459F0"/>
    <w:rsid w:val="00645C38"/>
    <w:rsid w:val="00646018"/>
    <w:rsid w:val="0064696E"/>
    <w:rsid w:val="00646F5D"/>
    <w:rsid w:val="00646F91"/>
    <w:rsid w:val="00647C91"/>
    <w:rsid w:val="006500FF"/>
    <w:rsid w:val="00651338"/>
    <w:rsid w:val="0065210C"/>
    <w:rsid w:val="006521C1"/>
    <w:rsid w:val="006536BD"/>
    <w:rsid w:val="0065373E"/>
    <w:rsid w:val="006538CB"/>
    <w:rsid w:val="006546FA"/>
    <w:rsid w:val="00654E20"/>
    <w:rsid w:val="00656128"/>
    <w:rsid w:val="0065747E"/>
    <w:rsid w:val="00660C96"/>
    <w:rsid w:val="00662243"/>
    <w:rsid w:val="006626E6"/>
    <w:rsid w:val="00663DE7"/>
    <w:rsid w:val="006659FC"/>
    <w:rsid w:val="00665AF7"/>
    <w:rsid w:val="00666ADB"/>
    <w:rsid w:val="00670D55"/>
    <w:rsid w:val="00672A96"/>
    <w:rsid w:val="006737C9"/>
    <w:rsid w:val="00674184"/>
    <w:rsid w:val="0067481F"/>
    <w:rsid w:val="006749F0"/>
    <w:rsid w:val="006753D0"/>
    <w:rsid w:val="006760CC"/>
    <w:rsid w:val="00676D11"/>
    <w:rsid w:val="00677198"/>
    <w:rsid w:val="006778AA"/>
    <w:rsid w:val="00680877"/>
    <w:rsid w:val="00681491"/>
    <w:rsid w:val="00681BBA"/>
    <w:rsid w:val="00681E01"/>
    <w:rsid w:val="00682009"/>
    <w:rsid w:val="00682708"/>
    <w:rsid w:val="00682F82"/>
    <w:rsid w:val="00684289"/>
    <w:rsid w:val="00686745"/>
    <w:rsid w:val="006870C4"/>
    <w:rsid w:val="006904B9"/>
    <w:rsid w:val="00692AF4"/>
    <w:rsid w:val="00692F0F"/>
    <w:rsid w:val="00693A5E"/>
    <w:rsid w:val="00694D36"/>
    <w:rsid w:val="00694EBA"/>
    <w:rsid w:val="0069647A"/>
    <w:rsid w:val="00696C60"/>
    <w:rsid w:val="00696E20"/>
    <w:rsid w:val="00696EA3"/>
    <w:rsid w:val="006978A5"/>
    <w:rsid w:val="006A0817"/>
    <w:rsid w:val="006A2AD6"/>
    <w:rsid w:val="006A35CF"/>
    <w:rsid w:val="006A3F3D"/>
    <w:rsid w:val="006A41C6"/>
    <w:rsid w:val="006A4507"/>
    <w:rsid w:val="006A4E0E"/>
    <w:rsid w:val="006A6334"/>
    <w:rsid w:val="006A7285"/>
    <w:rsid w:val="006A77BE"/>
    <w:rsid w:val="006B0C45"/>
    <w:rsid w:val="006B24F2"/>
    <w:rsid w:val="006B2C42"/>
    <w:rsid w:val="006B4900"/>
    <w:rsid w:val="006B4DEA"/>
    <w:rsid w:val="006B5142"/>
    <w:rsid w:val="006B67DB"/>
    <w:rsid w:val="006B760A"/>
    <w:rsid w:val="006C0060"/>
    <w:rsid w:val="006C0494"/>
    <w:rsid w:val="006C0933"/>
    <w:rsid w:val="006C0CCD"/>
    <w:rsid w:val="006C1C53"/>
    <w:rsid w:val="006C2047"/>
    <w:rsid w:val="006C3C98"/>
    <w:rsid w:val="006C46CF"/>
    <w:rsid w:val="006C555A"/>
    <w:rsid w:val="006C5B9F"/>
    <w:rsid w:val="006C74EF"/>
    <w:rsid w:val="006D1CCC"/>
    <w:rsid w:val="006D1E6F"/>
    <w:rsid w:val="006D3B6A"/>
    <w:rsid w:val="006D3D02"/>
    <w:rsid w:val="006D3E26"/>
    <w:rsid w:val="006D439A"/>
    <w:rsid w:val="006D4802"/>
    <w:rsid w:val="006D5E14"/>
    <w:rsid w:val="006D6506"/>
    <w:rsid w:val="006D65A7"/>
    <w:rsid w:val="006E0CD3"/>
    <w:rsid w:val="006E17D6"/>
    <w:rsid w:val="006E27CE"/>
    <w:rsid w:val="006E3BB6"/>
    <w:rsid w:val="006E45BC"/>
    <w:rsid w:val="006E5EE3"/>
    <w:rsid w:val="006E65F3"/>
    <w:rsid w:val="006E696B"/>
    <w:rsid w:val="006E6FEA"/>
    <w:rsid w:val="006F0A23"/>
    <w:rsid w:val="006F2338"/>
    <w:rsid w:val="006F3186"/>
    <w:rsid w:val="006F3A1B"/>
    <w:rsid w:val="006F4293"/>
    <w:rsid w:val="006F5306"/>
    <w:rsid w:val="006F5815"/>
    <w:rsid w:val="006F6710"/>
    <w:rsid w:val="006F7B96"/>
    <w:rsid w:val="007005ED"/>
    <w:rsid w:val="0070125E"/>
    <w:rsid w:val="00701A9B"/>
    <w:rsid w:val="0070223F"/>
    <w:rsid w:val="00702589"/>
    <w:rsid w:val="00702F93"/>
    <w:rsid w:val="00703907"/>
    <w:rsid w:val="007039C4"/>
    <w:rsid w:val="00703E90"/>
    <w:rsid w:val="00705D44"/>
    <w:rsid w:val="00706FA8"/>
    <w:rsid w:val="00706FCA"/>
    <w:rsid w:val="00707B6F"/>
    <w:rsid w:val="00710F9D"/>
    <w:rsid w:val="007111BE"/>
    <w:rsid w:val="007113A5"/>
    <w:rsid w:val="007119DA"/>
    <w:rsid w:val="00711D63"/>
    <w:rsid w:val="00711FA8"/>
    <w:rsid w:val="00712724"/>
    <w:rsid w:val="0071419F"/>
    <w:rsid w:val="00715139"/>
    <w:rsid w:val="0071622F"/>
    <w:rsid w:val="00716436"/>
    <w:rsid w:val="0071692E"/>
    <w:rsid w:val="00716D84"/>
    <w:rsid w:val="007178BC"/>
    <w:rsid w:val="00717A2C"/>
    <w:rsid w:val="00720004"/>
    <w:rsid w:val="00721559"/>
    <w:rsid w:val="00721FC8"/>
    <w:rsid w:val="00722FC1"/>
    <w:rsid w:val="007235E5"/>
    <w:rsid w:val="007237E0"/>
    <w:rsid w:val="0072386A"/>
    <w:rsid w:val="0072455A"/>
    <w:rsid w:val="00724836"/>
    <w:rsid w:val="00724C78"/>
    <w:rsid w:val="00725037"/>
    <w:rsid w:val="0072538C"/>
    <w:rsid w:val="00726789"/>
    <w:rsid w:val="007274E2"/>
    <w:rsid w:val="007323F9"/>
    <w:rsid w:val="007338F5"/>
    <w:rsid w:val="00734123"/>
    <w:rsid w:val="00735501"/>
    <w:rsid w:val="00737CCE"/>
    <w:rsid w:val="00740DF5"/>
    <w:rsid w:val="0074184F"/>
    <w:rsid w:val="00743940"/>
    <w:rsid w:val="00745B44"/>
    <w:rsid w:val="00745BBE"/>
    <w:rsid w:val="00746653"/>
    <w:rsid w:val="00746718"/>
    <w:rsid w:val="007537C4"/>
    <w:rsid w:val="0075430D"/>
    <w:rsid w:val="00754818"/>
    <w:rsid w:val="007556C4"/>
    <w:rsid w:val="00755C15"/>
    <w:rsid w:val="00762906"/>
    <w:rsid w:val="0076339D"/>
    <w:rsid w:val="00764212"/>
    <w:rsid w:val="00764C70"/>
    <w:rsid w:val="00765C54"/>
    <w:rsid w:val="007660E3"/>
    <w:rsid w:val="00767BC9"/>
    <w:rsid w:val="0077013F"/>
    <w:rsid w:val="00770A2A"/>
    <w:rsid w:val="00770B87"/>
    <w:rsid w:val="00770F76"/>
    <w:rsid w:val="00771AD8"/>
    <w:rsid w:val="00771B92"/>
    <w:rsid w:val="0077311E"/>
    <w:rsid w:val="007733D4"/>
    <w:rsid w:val="00774484"/>
    <w:rsid w:val="00775700"/>
    <w:rsid w:val="00775884"/>
    <w:rsid w:val="007761A6"/>
    <w:rsid w:val="007767FF"/>
    <w:rsid w:val="00777AF1"/>
    <w:rsid w:val="00780250"/>
    <w:rsid w:val="007802AC"/>
    <w:rsid w:val="007802EE"/>
    <w:rsid w:val="00780971"/>
    <w:rsid w:val="00781B93"/>
    <w:rsid w:val="00783E86"/>
    <w:rsid w:val="00785A89"/>
    <w:rsid w:val="007901CD"/>
    <w:rsid w:val="0079056A"/>
    <w:rsid w:val="00790612"/>
    <w:rsid w:val="007918F4"/>
    <w:rsid w:val="00791C3B"/>
    <w:rsid w:val="00791FEE"/>
    <w:rsid w:val="00792C00"/>
    <w:rsid w:val="0079490C"/>
    <w:rsid w:val="00794E9E"/>
    <w:rsid w:val="0079611D"/>
    <w:rsid w:val="00796197"/>
    <w:rsid w:val="007965C7"/>
    <w:rsid w:val="00796D52"/>
    <w:rsid w:val="00797BD3"/>
    <w:rsid w:val="007A0EC9"/>
    <w:rsid w:val="007A1914"/>
    <w:rsid w:val="007A3F3E"/>
    <w:rsid w:val="007A432B"/>
    <w:rsid w:val="007A5510"/>
    <w:rsid w:val="007A5F71"/>
    <w:rsid w:val="007B1407"/>
    <w:rsid w:val="007B1409"/>
    <w:rsid w:val="007B303A"/>
    <w:rsid w:val="007B4596"/>
    <w:rsid w:val="007B55C4"/>
    <w:rsid w:val="007B5D5E"/>
    <w:rsid w:val="007B7DA4"/>
    <w:rsid w:val="007C00EB"/>
    <w:rsid w:val="007C0415"/>
    <w:rsid w:val="007C1870"/>
    <w:rsid w:val="007C21F9"/>
    <w:rsid w:val="007C3274"/>
    <w:rsid w:val="007C49E0"/>
    <w:rsid w:val="007C54C5"/>
    <w:rsid w:val="007C6716"/>
    <w:rsid w:val="007C6D0A"/>
    <w:rsid w:val="007C6E28"/>
    <w:rsid w:val="007C6E2C"/>
    <w:rsid w:val="007C730B"/>
    <w:rsid w:val="007D08B1"/>
    <w:rsid w:val="007D095F"/>
    <w:rsid w:val="007D1383"/>
    <w:rsid w:val="007D3DEB"/>
    <w:rsid w:val="007D4563"/>
    <w:rsid w:val="007D5487"/>
    <w:rsid w:val="007D5505"/>
    <w:rsid w:val="007D5F02"/>
    <w:rsid w:val="007D6ECE"/>
    <w:rsid w:val="007D76A4"/>
    <w:rsid w:val="007E28EA"/>
    <w:rsid w:val="007E2F88"/>
    <w:rsid w:val="007E59B3"/>
    <w:rsid w:val="007E6053"/>
    <w:rsid w:val="007E62EC"/>
    <w:rsid w:val="007E7D48"/>
    <w:rsid w:val="007F0DAF"/>
    <w:rsid w:val="007F149F"/>
    <w:rsid w:val="007F1F49"/>
    <w:rsid w:val="007F2FF3"/>
    <w:rsid w:val="007F429F"/>
    <w:rsid w:val="007F43B7"/>
    <w:rsid w:val="007F45BB"/>
    <w:rsid w:val="007F64E9"/>
    <w:rsid w:val="007F6AEA"/>
    <w:rsid w:val="007F7940"/>
    <w:rsid w:val="007F7F73"/>
    <w:rsid w:val="0080344A"/>
    <w:rsid w:val="00803B50"/>
    <w:rsid w:val="008046D0"/>
    <w:rsid w:val="0080724E"/>
    <w:rsid w:val="008102B1"/>
    <w:rsid w:val="008107F6"/>
    <w:rsid w:val="00811720"/>
    <w:rsid w:val="008117C8"/>
    <w:rsid w:val="00812588"/>
    <w:rsid w:val="0081290C"/>
    <w:rsid w:val="00812A17"/>
    <w:rsid w:val="00812A6D"/>
    <w:rsid w:val="00813A7D"/>
    <w:rsid w:val="00813B29"/>
    <w:rsid w:val="0081457D"/>
    <w:rsid w:val="00814EBA"/>
    <w:rsid w:val="00816A12"/>
    <w:rsid w:val="00816CF3"/>
    <w:rsid w:val="00817531"/>
    <w:rsid w:val="00821204"/>
    <w:rsid w:val="0082220D"/>
    <w:rsid w:val="008229A6"/>
    <w:rsid w:val="008238C7"/>
    <w:rsid w:val="00823A46"/>
    <w:rsid w:val="0082432E"/>
    <w:rsid w:val="00825073"/>
    <w:rsid w:val="00825D99"/>
    <w:rsid w:val="00826EFF"/>
    <w:rsid w:val="008270A6"/>
    <w:rsid w:val="0082741C"/>
    <w:rsid w:val="0082782E"/>
    <w:rsid w:val="00830154"/>
    <w:rsid w:val="00831276"/>
    <w:rsid w:val="00831328"/>
    <w:rsid w:val="008336A9"/>
    <w:rsid w:val="008337F7"/>
    <w:rsid w:val="008344E7"/>
    <w:rsid w:val="008347B9"/>
    <w:rsid w:val="0083568C"/>
    <w:rsid w:val="00835C61"/>
    <w:rsid w:val="00836D5A"/>
    <w:rsid w:val="008405A9"/>
    <w:rsid w:val="00840ACC"/>
    <w:rsid w:val="00840BF7"/>
    <w:rsid w:val="0084212B"/>
    <w:rsid w:val="00844689"/>
    <w:rsid w:val="00846B87"/>
    <w:rsid w:val="008510F3"/>
    <w:rsid w:val="00851796"/>
    <w:rsid w:val="0085192F"/>
    <w:rsid w:val="00851C06"/>
    <w:rsid w:val="00852433"/>
    <w:rsid w:val="0085352C"/>
    <w:rsid w:val="00853C3D"/>
    <w:rsid w:val="00854382"/>
    <w:rsid w:val="00855503"/>
    <w:rsid w:val="008605E3"/>
    <w:rsid w:val="0086094D"/>
    <w:rsid w:val="0086574F"/>
    <w:rsid w:val="0086649E"/>
    <w:rsid w:val="008704EC"/>
    <w:rsid w:val="0087085D"/>
    <w:rsid w:val="00870C7C"/>
    <w:rsid w:val="0087233A"/>
    <w:rsid w:val="008723CE"/>
    <w:rsid w:val="008735E4"/>
    <w:rsid w:val="0087381C"/>
    <w:rsid w:val="00875F24"/>
    <w:rsid w:val="008768D2"/>
    <w:rsid w:val="00876D0D"/>
    <w:rsid w:val="00877463"/>
    <w:rsid w:val="0088001A"/>
    <w:rsid w:val="00881087"/>
    <w:rsid w:val="008829C2"/>
    <w:rsid w:val="008839DF"/>
    <w:rsid w:val="00883F08"/>
    <w:rsid w:val="00884D82"/>
    <w:rsid w:val="00886358"/>
    <w:rsid w:val="00886BF4"/>
    <w:rsid w:val="00886C88"/>
    <w:rsid w:val="00890F95"/>
    <w:rsid w:val="00891A60"/>
    <w:rsid w:val="00891ED0"/>
    <w:rsid w:val="008921EB"/>
    <w:rsid w:val="008922D7"/>
    <w:rsid w:val="00892582"/>
    <w:rsid w:val="0089259C"/>
    <w:rsid w:val="00892A7D"/>
    <w:rsid w:val="00892F29"/>
    <w:rsid w:val="008933ED"/>
    <w:rsid w:val="00893576"/>
    <w:rsid w:val="00894130"/>
    <w:rsid w:val="00894B94"/>
    <w:rsid w:val="00894D7A"/>
    <w:rsid w:val="008969D2"/>
    <w:rsid w:val="00897A09"/>
    <w:rsid w:val="008A2C90"/>
    <w:rsid w:val="008A5E9B"/>
    <w:rsid w:val="008A690F"/>
    <w:rsid w:val="008A78D0"/>
    <w:rsid w:val="008B1D30"/>
    <w:rsid w:val="008B1DC1"/>
    <w:rsid w:val="008B2A1C"/>
    <w:rsid w:val="008B32A2"/>
    <w:rsid w:val="008B4198"/>
    <w:rsid w:val="008B50F8"/>
    <w:rsid w:val="008B63D5"/>
    <w:rsid w:val="008B63E7"/>
    <w:rsid w:val="008B6D36"/>
    <w:rsid w:val="008B717F"/>
    <w:rsid w:val="008C0D17"/>
    <w:rsid w:val="008C12C4"/>
    <w:rsid w:val="008C146A"/>
    <w:rsid w:val="008C1734"/>
    <w:rsid w:val="008C28B4"/>
    <w:rsid w:val="008C2E19"/>
    <w:rsid w:val="008C2E4D"/>
    <w:rsid w:val="008C3AE9"/>
    <w:rsid w:val="008C3D6C"/>
    <w:rsid w:val="008C4550"/>
    <w:rsid w:val="008C5D79"/>
    <w:rsid w:val="008C5F80"/>
    <w:rsid w:val="008C6053"/>
    <w:rsid w:val="008C672A"/>
    <w:rsid w:val="008D0505"/>
    <w:rsid w:val="008D05EE"/>
    <w:rsid w:val="008D283F"/>
    <w:rsid w:val="008D29AA"/>
    <w:rsid w:val="008D36A6"/>
    <w:rsid w:val="008D3DE3"/>
    <w:rsid w:val="008D5818"/>
    <w:rsid w:val="008D5F42"/>
    <w:rsid w:val="008D7405"/>
    <w:rsid w:val="008E02D2"/>
    <w:rsid w:val="008E0ECC"/>
    <w:rsid w:val="008E20C5"/>
    <w:rsid w:val="008E2152"/>
    <w:rsid w:val="008E25A6"/>
    <w:rsid w:val="008E2A4D"/>
    <w:rsid w:val="008E2BAA"/>
    <w:rsid w:val="008E32F9"/>
    <w:rsid w:val="008E46EF"/>
    <w:rsid w:val="008E59BB"/>
    <w:rsid w:val="008E59DD"/>
    <w:rsid w:val="008E5B4F"/>
    <w:rsid w:val="008E5D34"/>
    <w:rsid w:val="008E7245"/>
    <w:rsid w:val="008E7A9B"/>
    <w:rsid w:val="008F058F"/>
    <w:rsid w:val="008F0A46"/>
    <w:rsid w:val="008F245A"/>
    <w:rsid w:val="008F3643"/>
    <w:rsid w:val="008F3BDB"/>
    <w:rsid w:val="008F56F1"/>
    <w:rsid w:val="00901621"/>
    <w:rsid w:val="0090180D"/>
    <w:rsid w:val="00901A1E"/>
    <w:rsid w:val="00901C93"/>
    <w:rsid w:val="009026AE"/>
    <w:rsid w:val="0090378E"/>
    <w:rsid w:val="00903A89"/>
    <w:rsid w:val="00903D5C"/>
    <w:rsid w:val="00905469"/>
    <w:rsid w:val="00905724"/>
    <w:rsid w:val="00907855"/>
    <w:rsid w:val="009109E4"/>
    <w:rsid w:val="009118B1"/>
    <w:rsid w:val="009120E0"/>
    <w:rsid w:val="00914B7B"/>
    <w:rsid w:val="0091584B"/>
    <w:rsid w:val="00915ACC"/>
    <w:rsid w:val="00915DF5"/>
    <w:rsid w:val="009201FD"/>
    <w:rsid w:val="00920598"/>
    <w:rsid w:val="009217C6"/>
    <w:rsid w:val="00921E3C"/>
    <w:rsid w:val="0092275B"/>
    <w:rsid w:val="00927669"/>
    <w:rsid w:val="009277C3"/>
    <w:rsid w:val="00927978"/>
    <w:rsid w:val="00927C8B"/>
    <w:rsid w:val="0093021B"/>
    <w:rsid w:val="00930E86"/>
    <w:rsid w:val="00930F4F"/>
    <w:rsid w:val="009327FF"/>
    <w:rsid w:val="00932B9E"/>
    <w:rsid w:val="00934680"/>
    <w:rsid w:val="0093647C"/>
    <w:rsid w:val="00937050"/>
    <w:rsid w:val="0094090F"/>
    <w:rsid w:val="00941E6E"/>
    <w:rsid w:val="009424AA"/>
    <w:rsid w:val="00943B6D"/>
    <w:rsid w:val="00944A83"/>
    <w:rsid w:val="00946567"/>
    <w:rsid w:val="00946930"/>
    <w:rsid w:val="00946F95"/>
    <w:rsid w:val="00950FCA"/>
    <w:rsid w:val="00951568"/>
    <w:rsid w:val="00951B08"/>
    <w:rsid w:val="00951C1C"/>
    <w:rsid w:val="009526DD"/>
    <w:rsid w:val="00952ED0"/>
    <w:rsid w:val="0095353B"/>
    <w:rsid w:val="00955CED"/>
    <w:rsid w:val="00956649"/>
    <w:rsid w:val="009601D8"/>
    <w:rsid w:val="00960368"/>
    <w:rsid w:val="00960EF3"/>
    <w:rsid w:val="009613B3"/>
    <w:rsid w:val="009617E7"/>
    <w:rsid w:val="009629BD"/>
    <w:rsid w:val="00962C6A"/>
    <w:rsid w:val="0096439F"/>
    <w:rsid w:val="009644AB"/>
    <w:rsid w:val="009673A7"/>
    <w:rsid w:val="00967877"/>
    <w:rsid w:val="009679F7"/>
    <w:rsid w:val="0097003B"/>
    <w:rsid w:val="00970197"/>
    <w:rsid w:val="009725D1"/>
    <w:rsid w:val="009731A5"/>
    <w:rsid w:val="00973392"/>
    <w:rsid w:val="00973F07"/>
    <w:rsid w:val="009748E4"/>
    <w:rsid w:val="0097522D"/>
    <w:rsid w:val="00976038"/>
    <w:rsid w:val="0097759F"/>
    <w:rsid w:val="00980F5D"/>
    <w:rsid w:val="00982471"/>
    <w:rsid w:val="00982E4E"/>
    <w:rsid w:val="009830A9"/>
    <w:rsid w:val="00983516"/>
    <w:rsid w:val="009837D1"/>
    <w:rsid w:val="00983814"/>
    <w:rsid w:val="009839F7"/>
    <w:rsid w:val="00983F8A"/>
    <w:rsid w:val="009842EF"/>
    <w:rsid w:val="009858BB"/>
    <w:rsid w:val="009870DA"/>
    <w:rsid w:val="009906B6"/>
    <w:rsid w:val="00990851"/>
    <w:rsid w:val="00990CEA"/>
    <w:rsid w:val="0099135C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F6B"/>
    <w:rsid w:val="009A04A7"/>
    <w:rsid w:val="009A0704"/>
    <w:rsid w:val="009A0800"/>
    <w:rsid w:val="009A0981"/>
    <w:rsid w:val="009A11A7"/>
    <w:rsid w:val="009A19A6"/>
    <w:rsid w:val="009A33E8"/>
    <w:rsid w:val="009A5712"/>
    <w:rsid w:val="009A5979"/>
    <w:rsid w:val="009B0B77"/>
    <w:rsid w:val="009B12F5"/>
    <w:rsid w:val="009B183C"/>
    <w:rsid w:val="009B1E2A"/>
    <w:rsid w:val="009B3690"/>
    <w:rsid w:val="009B4CBF"/>
    <w:rsid w:val="009B5B8A"/>
    <w:rsid w:val="009B7BC4"/>
    <w:rsid w:val="009C0FCB"/>
    <w:rsid w:val="009C35B2"/>
    <w:rsid w:val="009C3A70"/>
    <w:rsid w:val="009C3A87"/>
    <w:rsid w:val="009C3D7B"/>
    <w:rsid w:val="009C4113"/>
    <w:rsid w:val="009C4E9F"/>
    <w:rsid w:val="009C5125"/>
    <w:rsid w:val="009C563A"/>
    <w:rsid w:val="009C570D"/>
    <w:rsid w:val="009C62F9"/>
    <w:rsid w:val="009C6B7E"/>
    <w:rsid w:val="009C720C"/>
    <w:rsid w:val="009C7982"/>
    <w:rsid w:val="009D082F"/>
    <w:rsid w:val="009D1105"/>
    <w:rsid w:val="009D2461"/>
    <w:rsid w:val="009D2872"/>
    <w:rsid w:val="009D311B"/>
    <w:rsid w:val="009D3B19"/>
    <w:rsid w:val="009D3F66"/>
    <w:rsid w:val="009D4508"/>
    <w:rsid w:val="009D466C"/>
    <w:rsid w:val="009D5236"/>
    <w:rsid w:val="009D5F63"/>
    <w:rsid w:val="009D68B3"/>
    <w:rsid w:val="009E0203"/>
    <w:rsid w:val="009E11AC"/>
    <w:rsid w:val="009E40A4"/>
    <w:rsid w:val="009E47C1"/>
    <w:rsid w:val="009E7346"/>
    <w:rsid w:val="009E756C"/>
    <w:rsid w:val="009F09DE"/>
    <w:rsid w:val="009F1CB5"/>
    <w:rsid w:val="009F3347"/>
    <w:rsid w:val="009F3D8B"/>
    <w:rsid w:val="009F5399"/>
    <w:rsid w:val="009F5969"/>
    <w:rsid w:val="009F5BF7"/>
    <w:rsid w:val="009F6311"/>
    <w:rsid w:val="00A004B1"/>
    <w:rsid w:val="00A011BF"/>
    <w:rsid w:val="00A02299"/>
    <w:rsid w:val="00A0266D"/>
    <w:rsid w:val="00A03412"/>
    <w:rsid w:val="00A035C8"/>
    <w:rsid w:val="00A0386B"/>
    <w:rsid w:val="00A03E31"/>
    <w:rsid w:val="00A0408B"/>
    <w:rsid w:val="00A042BB"/>
    <w:rsid w:val="00A05E58"/>
    <w:rsid w:val="00A0672C"/>
    <w:rsid w:val="00A06943"/>
    <w:rsid w:val="00A071A7"/>
    <w:rsid w:val="00A0789B"/>
    <w:rsid w:val="00A111AC"/>
    <w:rsid w:val="00A113CD"/>
    <w:rsid w:val="00A11864"/>
    <w:rsid w:val="00A1265A"/>
    <w:rsid w:val="00A12813"/>
    <w:rsid w:val="00A1292D"/>
    <w:rsid w:val="00A12BB6"/>
    <w:rsid w:val="00A13F9D"/>
    <w:rsid w:val="00A13FD0"/>
    <w:rsid w:val="00A13FF5"/>
    <w:rsid w:val="00A16672"/>
    <w:rsid w:val="00A17E70"/>
    <w:rsid w:val="00A2039E"/>
    <w:rsid w:val="00A20B82"/>
    <w:rsid w:val="00A24BB7"/>
    <w:rsid w:val="00A25ADE"/>
    <w:rsid w:val="00A2787B"/>
    <w:rsid w:val="00A32C88"/>
    <w:rsid w:val="00A3629B"/>
    <w:rsid w:val="00A365A8"/>
    <w:rsid w:val="00A367C7"/>
    <w:rsid w:val="00A376AD"/>
    <w:rsid w:val="00A406A1"/>
    <w:rsid w:val="00A4351E"/>
    <w:rsid w:val="00A43562"/>
    <w:rsid w:val="00A4406A"/>
    <w:rsid w:val="00A44743"/>
    <w:rsid w:val="00A449E4"/>
    <w:rsid w:val="00A44F65"/>
    <w:rsid w:val="00A45029"/>
    <w:rsid w:val="00A4509F"/>
    <w:rsid w:val="00A4586D"/>
    <w:rsid w:val="00A472A7"/>
    <w:rsid w:val="00A509D7"/>
    <w:rsid w:val="00A50F17"/>
    <w:rsid w:val="00A51051"/>
    <w:rsid w:val="00A51158"/>
    <w:rsid w:val="00A51284"/>
    <w:rsid w:val="00A526D1"/>
    <w:rsid w:val="00A529ED"/>
    <w:rsid w:val="00A5354B"/>
    <w:rsid w:val="00A54283"/>
    <w:rsid w:val="00A55D7A"/>
    <w:rsid w:val="00A56D42"/>
    <w:rsid w:val="00A57E8A"/>
    <w:rsid w:val="00A61D5A"/>
    <w:rsid w:val="00A63189"/>
    <w:rsid w:val="00A645AC"/>
    <w:rsid w:val="00A64F97"/>
    <w:rsid w:val="00A6626D"/>
    <w:rsid w:val="00A668C1"/>
    <w:rsid w:val="00A66E8B"/>
    <w:rsid w:val="00A7222D"/>
    <w:rsid w:val="00A73316"/>
    <w:rsid w:val="00A73694"/>
    <w:rsid w:val="00A73D52"/>
    <w:rsid w:val="00A74D7F"/>
    <w:rsid w:val="00A75575"/>
    <w:rsid w:val="00A76CDE"/>
    <w:rsid w:val="00A81EB4"/>
    <w:rsid w:val="00A81F16"/>
    <w:rsid w:val="00A82976"/>
    <w:rsid w:val="00A82C59"/>
    <w:rsid w:val="00A8333D"/>
    <w:rsid w:val="00A84F2E"/>
    <w:rsid w:val="00A85F29"/>
    <w:rsid w:val="00A86671"/>
    <w:rsid w:val="00A86D30"/>
    <w:rsid w:val="00A87020"/>
    <w:rsid w:val="00A877FC"/>
    <w:rsid w:val="00A912D0"/>
    <w:rsid w:val="00A9231F"/>
    <w:rsid w:val="00A96D8D"/>
    <w:rsid w:val="00AA05F2"/>
    <w:rsid w:val="00AA0AB1"/>
    <w:rsid w:val="00AA0C1B"/>
    <w:rsid w:val="00AA12F7"/>
    <w:rsid w:val="00AA1710"/>
    <w:rsid w:val="00AA1F55"/>
    <w:rsid w:val="00AA225A"/>
    <w:rsid w:val="00AA2656"/>
    <w:rsid w:val="00AA40FE"/>
    <w:rsid w:val="00AA5381"/>
    <w:rsid w:val="00AA56B8"/>
    <w:rsid w:val="00AA600F"/>
    <w:rsid w:val="00AA675B"/>
    <w:rsid w:val="00AB0827"/>
    <w:rsid w:val="00AB2A2F"/>
    <w:rsid w:val="00AB3589"/>
    <w:rsid w:val="00AB4C95"/>
    <w:rsid w:val="00AB654D"/>
    <w:rsid w:val="00AB6A7E"/>
    <w:rsid w:val="00AB7941"/>
    <w:rsid w:val="00AC00C1"/>
    <w:rsid w:val="00AC02E2"/>
    <w:rsid w:val="00AC0686"/>
    <w:rsid w:val="00AC21CA"/>
    <w:rsid w:val="00AC2643"/>
    <w:rsid w:val="00AC6744"/>
    <w:rsid w:val="00AC69CE"/>
    <w:rsid w:val="00AD4044"/>
    <w:rsid w:val="00AD42DF"/>
    <w:rsid w:val="00AD43D1"/>
    <w:rsid w:val="00AD4417"/>
    <w:rsid w:val="00AD627D"/>
    <w:rsid w:val="00AD6F60"/>
    <w:rsid w:val="00AD7C93"/>
    <w:rsid w:val="00AE23A3"/>
    <w:rsid w:val="00AE2A67"/>
    <w:rsid w:val="00AE4E05"/>
    <w:rsid w:val="00AE54B7"/>
    <w:rsid w:val="00AE6FCE"/>
    <w:rsid w:val="00AF19A6"/>
    <w:rsid w:val="00AF23AD"/>
    <w:rsid w:val="00AF29F3"/>
    <w:rsid w:val="00AF319B"/>
    <w:rsid w:val="00AF4486"/>
    <w:rsid w:val="00AF4F32"/>
    <w:rsid w:val="00AF639E"/>
    <w:rsid w:val="00AF718E"/>
    <w:rsid w:val="00B001AD"/>
    <w:rsid w:val="00B00737"/>
    <w:rsid w:val="00B0080A"/>
    <w:rsid w:val="00B00AA2"/>
    <w:rsid w:val="00B03042"/>
    <w:rsid w:val="00B04142"/>
    <w:rsid w:val="00B061FC"/>
    <w:rsid w:val="00B06277"/>
    <w:rsid w:val="00B0725C"/>
    <w:rsid w:val="00B106B2"/>
    <w:rsid w:val="00B10F03"/>
    <w:rsid w:val="00B114A8"/>
    <w:rsid w:val="00B1157A"/>
    <w:rsid w:val="00B12425"/>
    <w:rsid w:val="00B14CFF"/>
    <w:rsid w:val="00B15FA8"/>
    <w:rsid w:val="00B160CF"/>
    <w:rsid w:val="00B16445"/>
    <w:rsid w:val="00B202C6"/>
    <w:rsid w:val="00B21913"/>
    <w:rsid w:val="00B22B75"/>
    <w:rsid w:val="00B22E18"/>
    <w:rsid w:val="00B22FDC"/>
    <w:rsid w:val="00B230F7"/>
    <w:rsid w:val="00B23B9B"/>
    <w:rsid w:val="00B23D86"/>
    <w:rsid w:val="00B25B94"/>
    <w:rsid w:val="00B263F5"/>
    <w:rsid w:val="00B30AD2"/>
    <w:rsid w:val="00B30D08"/>
    <w:rsid w:val="00B311FE"/>
    <w:rsid w:val="00B32535"/>
    <w:rsid w:val="00B3321F"/>
    <w:rsid w:val="00B33962"/>
    <w:rsid w:val="00B33D9C"/>
    <w:rsid w:val="00B340C0"/>
    <w:rsid w:val="00B34AD9"/>
    <w:rsid w:val="00B35644"/>
    <w:rsid w:val="00B36088"/>
    <w:rsid w:val="00B361B8"/>
    <w:rsid w:val="00B362CF"/>
    <w:rsid w:val="00B4047B"/>
    <w:rsid w:val="00B407D6"/>
    <w:rsid w:val="00B41957"/>
    <w:rsid w:val="00B43568"/>
    <w:rsid w:val="00B436B9"/>
    <w:rsid w:val="00B43A9A"/>
    <w:rsid w:val="00B45457"/>
    <w:rsid w:val="00B45704"/>
    <w:rsid w:val="00B46276"/>
    <w:rsid w:val="00B462E7"/>
    <w:rsid w:val="00B46A13"/>
    <w:rsid w:val="00B507FE"/>
    <w:rsid w:val="00B511C1"/>
    <w:rsid w:val="00B523A9"/>
    <w:rsid w:val="00B5288E"/>
    <w:rsid w:val="00B5444C"/>
    <w:rsid w:val="00B54461"/>
    <w:rsid w:val="00B54552"/>
    <w:rsid w:val="00B55195"/>
    <w:rsid w:val="00B55629"/>
    <w:rsid w:val="00B559A3"/>
    <w:rsid w:val="00B55A74"/>
    <w:rsid w:val="00B56132"/>
    <w:rsid w:val="00B5640E"/>
    <w:rsid w:val="00B5694E"/>
    <w:rsid w:val="00B56D58"/>
    <w:rsid w:val="00B56FB5"/>
    <w:rsid w:val="00B60546"/>
    <w:rsid w:val="00B605F6"/>
    <w:rsid w:val="00B61EB8"/>
    <w:rsid w:val="00B64B31"/>
    <w:rsid w:val="00B6598F"/>
    <w:rsid w:val="00B7032C"/>
    <w:rsid w:val="00B70EDC"/>
    <w:rsid w:val="00B72DCB"/>
    <w:rsid w:val="00B7388D"/>
    <w:rsid w:val="00B74322"/>
    <w:rsid w:val="00B7487B"/>
    <w:rsid w:val="00B7581A"/>
    <w:rsid w:val="00B75BE3"/>
    <w:rsid w:val="00B75BF3"/>
    <w:rsid w:val="00B76DCB"/>
    <w:rsid w:val="00B76E94"/>
    <w:rsid w:val="00B77A6C"/>
    <w:rsid w:val="00B77DBE"/>
    <w:rsid w:val="00B77FCA"/>
    <w:rsid w:val="00B81BCE"/>
    <w:rsid w:val="00B8207A"/>
    <w:rsid w:val="00B83142"/>
    <w:rsid w:val="00B8382E"/>
    <w:rsid w:val="00B85A2A"/>
    <w:rsid w:val="00B860FE"/>
    <w:rsid w:val="00B86AC6"/>
    <w:rsid w:val="00B87E4D"/>
    <w:rsid w:val="00B91A49"/>
    <w:rsid w:val="00B925AE"/>
    <w:rsid w:val="00B92C33"/>
    <w:rsid w:val="00B94307"/>
    <w:rsid w:val="00B9455D"/>
    <w:rsid w:val="00B9461B"/>
    <w:rsid w:val="00B95836"/>
    <w:rsid w:val="00B95967"/>
    <w:rsid w:val="00B95AFC"/>
    <w:rsid w:val="00B95C8E"/>
    <w:rsid w:val="00B96BA3"/>
    <w:rsid w:val="00B978C4"/>
    <w:rsid w:val="00BA2B7E"/>
    <w:rsid w:val="00BA3D68"/>
    <w:rsid w:val="00BA4236"/>
    <w:rsid w:val="00BA4B18"/>
    <w:rsid w:val="00BA4C5B"/>
    <w:rsid w:val="00BA5BE0"/>
    <w:rsid w:val="00BA6346"/>
    <w:rsid w:val="00BA67EC"/>
    <w:rsid w:val="00BA721E"/>
    <w:rsid w:val="00BB1316"/>
    <w:rsid w:val="00BB30B6"/>
    <w:rsid w:val="00BB3139"/>
    <w:rsid w:val="00BB44D9"/>
    <w:rsid w:val="00BB5AC9"/>
    <w:rsid w:val="00BB5CE2"/>
    <w:rsid w:val="00BB77A8"/>
    <w:rsid w:val="00BC00FA"/>
    <w:rsid w:val="00BC19A6"/>
    <w:rsid w:val="00BC2101"/>
    <w:rsid w:val="00BC2FF2"/>
    <w:rsid w:val="00BC5909"/>
    <w:rsid w:val="00BC70E1"/>
    <w:rsid w:val="00BC75E9"/>
    <w:rsid w:val="00BC7A76"/>
    <w:rsid w:val="00BC7F7B"/>
    <w:rsid w:val="00BD02B8"/>
    <w:rsid w:val="00BD069F"/>
    <w:rsid w:val="00BD17A6"/>
    <w:rsid w:val="00BD2B59"/>
    <w:rsid w:val="00BD2DAE"/>
    <w:rsid w:val="00BD3458"/>
    <w:rsid w:val="00BD39E7"/>
    <w:rsid w:val="00BE1ED3"/>
    <w:rsid w:val="00BE2628"/>
    <w:rsid w:val="00BE3036"/>
    <w:rsid w:val="00BE3A9A"/>
    <w:rsid w:val="00BE3CF4"/>
    <w:rsid w:val="00BE5C29"/>
    <w:rsid w:val="00BE61D9"/>
    <w:rsid w:val="00BE700B"/>
    <w:rsid w:val="00BF154E"/>
    <w:rsid w:val="00BF287A"/>
    <w:rsid w:val="00BF5E9D"/>
    <w:rsid w:val="00BF777B"/>
    <w:rsid w:val="00BF7B61"/>
    <w:rsid w:val="00BF7E81"/>
    <w:rsid w:val="00C0097D"/>
    <w:rsid w:val="00C0127E"/>
    <w:rsid w:val="00C04CE7"/>
    <w:rsid w:val="00C058C6"/>
    <w:rsid w:val="00C069A2"/>
    <w:rsid w:val="00C06E47"/>
    <w:rsid w:val="00C07D0E"/>
    <w:rsid w:val="00C10275"/>
    <w:rsid w:val="00C1100A"/>
    <w:rsid w:val="00C113E0"/>
    <w:rsid w:val="00C12CCF"/>
    <w:rsid w:val="00C13757"/>
    <w:rsid w:val="00C13EF7"/>
    <w:rsid w:val="00C143CF"/>
    <w:rsid w:val="00C15CE0"/>
    <w:rsid w:val="00C16436"/>
    <w:rsid w:val="00C16660"/>
    <w:rsid w:val="00C20A83"/>
    <w:rsid w:val="00C20CE4"/>
    <w:rsid w:val="00C21B7B"/>
    <w:rsid w:val="00C22521"/>
    <w:rsid w:val="00C22DEA"/>
    <w:rsid w:val="00C236C2"/>
    <w:rsid w:val="00C23B12"/>
    <w:rsid w:val="00C23CE8"/>
    <w:rsid w:val="00C23E10"/>
    <w:rsid w:val="00C25230"/>
    <w:rsid w:val="00C25D54"/>
    <w:rsid w:val="00C25DE5"/>
    <w:rsid w:val="00C26FD0"/>
    <w:rsid w:val="00C271C3"/>
    <w:rsid w:val="00C27FA2"/>
    <w:rsid w:val="00C324AF"/>
    <w:rsid w:val="00C3458D"/>
    <w:rsid w:val="00C34B1A"/>
    <w:rsid w:val="00C34DF9"/>
    <w:rsid w:val="00C35EE8"/>
    <w:rsid w:val="00C434D1"/>
    <w:rsid w:val="00C445DD"/>
    <w:rsid w:val="00C45DAA"/>
    <w:rsid w:val="00C46DF1"/>
    <w:rsid w:val="00C47DAA"/>
    <w:rsid w:val="00C50061"/>
    <w:rsid w:val="00C5028B"/>
    <w:rsid w:val="00C505A1"/>
    <w:rsid w:val="00C507A8"/>
    <w:rsid w:val="00C519A1"/>
    <w:rsid w:val="00C51A97"/>
    <w:rsid w:val="00C51E26"/>
    <w:rsid w:val="00C52304"/>
    <w:rsid w:val="00C52562"/>
    <w:rsid w:val="00C52BFF"/>
    <w:rsid w:val="00C53081"/>
    <w:rsid w:val="00C537AA"/>
    <w:rsid w:val="00C53EF4"/>
    <w:rsid w:val="00C54C50"/>
    <w:rsid w:val="00C5511C"/>
    <w:rsid w:val="00C5527D"/>
    <w:rsid w:val="00C55483"/>
    <w:rsid w:val="00C57366"/>
    <w:rsid w:val="00C5749F"/>
    <w:rsid w:val="00C604AF"/>
    <w:rsid w:val="00C61281"/>
    <w:rsid w:val="00C616F3"/>
    <w:rsid w:val="00C62C1E"/>
    <w:rsid w:val="00C62E2D"/>
    <w:rsid w:val="00C64282"/>
    <w:rsid w:val="00C648B8"/>
    <w:rsid w:val="00C64951"/>
    <w:rsid w:val="00C6539B"/>
    <w:rsid w:val="00C666C2"/>
    <w:rsid w:val="00C66FBD"/>
    <w:rsid w:val="00C67B7F"/>
    <w:rsid w:val="00C703A9"/>
    <w:rsid w:val="00C711B7"/>
    <w:rsid w:val="00C7124E"/>
    <w:rsid w:val="00C7125C"/>
    <w:rsid w:val="00C72F8C"/>
    <w:rsid w:val="00C737F4"/>
    <w:rsid w:val="00C73951"/>
    <w:rsid w:val="00C73C52"/>
    <w:rsid w:val="00C747D0"/>
    <w:rsid w:val="00C74DEE"/>
    <w:rsid w:val="00C753D3"/>
    <w:rsid w:val="00C75A2F"/>
    <w:rsid w:val="00C7646E"/>
    <w:rsid w:val="00C764A8"/>
    <w:rsid w:val="00C77D84"/>
    <w:rsid w:val="00C8085F"/>
    <w:rsid w:val="00C81488"/>
    <w:rsid w:val="00C82CB6"/>
    <w:rsid w:val="00C836E0"/>
    <w:rsid w:val="00C83809"/>
    <w:rsid w:val="00C83892"/>
    <w:rsid w:val="00C84853"/>
    <w:rsid w:val="00C90101"/>
    <w:rsid w:val="00C910CE"/>
    <w:rsid w:val="00C924A5"/>
    <w:rsid w:val="00C926C1"/>
    <w:rsid w:val="00C92D7F"/>
    <w:rsid w:val="00C93C2E"/>
    <w:rsid w:val="00C9501E"/>
    <w:rsid w:val="00C95568"/>
    <w:rsid w:val="00C95CCB"/>
    <w:rsid w:val="00C96094"/>
    <w:rsid w:val="00C9676A"/>
    <w:rsid w:val="00CA04A9"/>
    <w:rsid w:val="00CA1BAF"/>
    <w:rsid w:val="00CA444F"/>
    <w:rsid w:val="00CA5E8B"/>
    <w:rsid w:val="00CA6C9B"/>
    <w:rsid w:val="00CA768A"/>
    <w:rsid w:val="00CB00CF"/>
    <w:rsid w:val="00CB0415"/>
    <w:rsid w:val="00CB1B69"/>
    <w:rsid w:val="00CB1CFC"/>
    <w:rsid w:val="00CB3E03"/>
    <w:rsid w:val="00CB3E47"/>
    <w:rsid w:val="00CB535C"/>
    <w:rsid w:val="00CB59C9"/>
    <w:rsid w:val="00CB5B65"/>
    <w:rsid w:val="00CB716C"/>
    <w:rsid w:val="00CC02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70E"/>
    <w:rsid w:val="00CC5DC0"/>
    <w:rsid w:val="00CD2441"/>
    <w:rsid w:val="00CD26A0"/>
    <w:rsid w:val="00CD4AFD"/>
    <w:rsid w:val="00CD5AD0"/>
    <w:rsid w:val="00CD63D5"/>
    <w:rsid w:val="00CE06F8"/>
    <w:rsid w:val="00CE0D2C"/>
    <w:rsid w:val="00CE0FF6"/>
    <w:rsid w:val="00CE1002"/>
    <w:rsid w:val="00CE118B"/>
    <w:rsid w:val="00CE58D3"/>
    <w:rsid w:val="00CE733C"/>
    <w:rsid w:val="00CE76AE"/>
    <w:rsid w:val="00CE7E8E"/>
    <w:rsid w:val="00CF14AE"/>
    <w:rsid w:val="00CF1FA3"/>
    <w:rsid w:val="00CF2823"/>
    <w:rsid w:val="00CF300C"/>
    <w:rsid w:val="00CF30D7"/>
    <w:rsid w:val="00CF6C28"/>
    <w:rsid w:val="00CF7375"/>
    <w:rsid w:val="00D002F6"/>
    <w:rsid w:val="00D0232B"/>
    <w:rsid w:val="00D03E9F"/>
    <w:rsid w:val="00D045D3"/>
    <w:rsid w:val="00D055AE"/>
    <w:rsid w:val="00D055C7"/>
    <w:rsid w:val="00D058B6"/>
    <w:rsid w:val="00D1221C"/>
    <w:rsid w:val="00D128B9"/>
    <w:rsid w:val="00D1295B"/>
    <w:rsid w:val="00D1397C"/>
    <w:rsid w:val="00D143E3"/>
    <w:rsid w:val="00D1447A"/>
    <w:rsid w:val="00D15C74"/>
    <w:rsid w:val="00D17B6F"/>
    <w:rsid w:val="00D208AE"/>
    <w:rsid w:val="00D2159A"/>
    <w:rsid w:val="00D21965"/>
    <w:rsid w:val="00D21B01"/>
    <w:rsid w:val="00D22AE8"/>
    <w:rsid w:val="00D2340D"/>
    <w:rsid w:val="00D23442"/>
    <w:rsid w:val="00D24F01"/>
    <w:rsid w:val="00D25518"/>
    <w:rsid w:val="00D259E2"/>
    <w:rsid w:val="00D26238"/>
    <w:rsid w:val="00D263F3"/>
    <w:rsid w:val="00D2687A"/>
    <w:rsid w:val="00D27BFF"/>
    <w:rsid w:val="00D300F8"/>
    <w:rsid w:val="00D30141"/>
    <w:rsid w:val="00D30F8B"/>
    <w:rsid w:val="00D32F5A"/>
    <w:rsid w:val="00D3361B"/>
    <w:rsid w:val="00D34401"/>
    <w:rsid w:val="00D35183"/>
    <w:rsid w:val="00D36861"/>
    <w:rsid w:val="00D371F7"/>
    <w:rsid w:val="00D4006B"/>
    <w:rsid w:val="00D4045A"/>
    <w:rsid w:val="00D40A30"/>
    <w:rsid w:val="00D44B9E"/>
    <w:rsid w:val="00D45035"/>
    <w:rsid w:val="00D45378"/>
    <w:rsid w:val="00D4546E"/>
    <w:rsid w:val="00D459E8"/>
    <w:rsid w:val="00D45AB7"/>
    <w:rsid w:val="00D46728"/>
    <w:rsid w:val="00D46923"/>
    <w:rsid w:val="00D46A4B"/>
    <w:rsid w:val="00D46E51"/>
    <w:rsid w:val="00D46FA9"/>
    <w:rsid w:val="00D47F54"/>
    <w:rsid w:val="00D5055F"/>
    <w:rsid w:val="00D52470"/>
    <w:rsid w:val="00D52634"/>
    <w:rsid w:val="00D549AA"/>
    <w:rsid w:val="00D54B79"/>
    <w:rsid w:val="00D551DF"/>
    <w:rsid w:val="00D55A62"/>
    <w:rsid w:val="00D55AFE"/>
    <w:rsid w:val="00D5632E"/>
    <w:rsid w:val="00D56F02"/>
    <w:rsid w:val="00D57570"/>
    <w:rsid w:val="00D57571"/>
    <w:rsid w:val="00D614D5"/>
    <w:rsid w:val="00D64296"/>
    <w:rsid w:val="00D6466B"/>
    <w:rsid w:val="00D64F3E"/>
    <w:rsid w:val="00D66DCA"/>
    <w:rsid w:val="00D676D7"/>
    <w:rsid w:val="00D71158"/>
    <w:rsid w:val="00D71B06"/>
    <w:rsid w:val="00D72B2B"/>
    <w:rsid w:val="00D73E46"/>
    <w:rsid w:val="00D74332"/>
    <w:rsid w:val="00D75716"/>
    <w:rsid w:val="00D75E89"/>
    <w:rsid w:val="00D77240"/>
    <w:rsid w:val="00D80801"/>
    <w:rsid w:val="00D81F22"/>
    <w:rsid w:val="00D829E4"/>
    <w:rsid w:val="00D847AB"/>
    <w:rsid w:val="00D84D66"/>
    <w:rsid w:val="00D87159"/>
    <w:rsid w:val="00D876B9"/>
    <w:rsid w:val="00D91544"/>
    <w:rsid w:val="00D9157A"/>
    <w:rsid w:val="00D91F8C"/>
    <w:rsid w:val="00D9326A"/>
    <w:rsid w:val="00D946FA"/>
    <w:rsid w:val="00D95208"/>
    <w:rsid w:val="00D95C68"/>
    <w:rsid w:val="00D9612B"/>
    <w:rsid w:val="00D96AD7"/>
    <w:rsid w:val="00DA0A89"/>
    <w:rsid w:val="00DA1A10"/>
    <w:rsid w:val="00DA2D13"/>
    <w:rsid w:val="00DA397E"/>
    <w:rsid w:val="00DA5DD4"/>
    <w:rsid w:val="00DA67D6"/>
    <w:rsid w:val="00DA6C5E"/>
    <w:rsid w:val="00DB172F"/>
    <w:rsid w:val="00DB1DF7"/>
    <w:rsid w:val="00DB45F9"/>
    <w:rsid w:val="00DB6DA9"/>
    <w:rsid w:val="00DB7377"/>
    <w:rsid w:val="00DB7528"/>
    <w:rsid w:val="00DB795A"/>
    <w:rsid w:val="00DC0EE8"/>
    <w:rsid w:val="00DC17C8"/>
    <w:rsid w:val="00DC1AF6"/>
    <w:rsid w:val="00DC22AD"/>
    <w:rsid w:val="00DC2FFC"/>
    <w:rsid w:val="00DC45FF"/>
    <w:rsid w:val="00DC48B3"/>
    <w:rsid w:val="00DC4F18"/>
    <w:rsid w:val="00DC5551"/>
    <w:rsid w:val="00DC5A40"/>
    <w:rsid w:val="00DC5E85"/>
    <w:rsid w:val="00DC6E60"/>
    <w:rsid w:val="00DC74FC"/>
    <w:rsid w:val="00DC78AF"/>
    <w:rsid w:val="00DD0498"/>
    <w:rsid w:val="00DD0788"/>
    <w:rsid w:val="00DD1F03"/>
    <w:rsid w:val="00DD2C55"/>
    <w:rsid w:val="00DD3183"/>
    <w:rsid w:val="00DD44BE"/>
    <w:rsid w:val="00DD55A6"/>
    <w:rsid w:val="00DD5E10"/>
    <w:rsid w:val="00DD6663"/>
    <w:rsid w:val="00DD7011"/>
    <w:rsid w:val="00DD7687"/>
    <w:rsid w:val="00DD7750"/>
    <w:rsid w:val="00DD7B1E"/>
    <w:rsid w:val="00DE0030"/>
    <w:rsid w:val="00DE08B8"/>
    <w:rsid w:val="00DE1B46"/>
    <w:rsid w:val="00DE1DA6"/>
    <w:rsid w:val="00DE2202"/>
    <w:rsid w:val="00DE2ABA"/>
    <w:rsid w:val="00DE2AF5"/>
    <w:rsid w:val="00DE30B7"/>
    <w:rsid w:val="00DE3934"/>
    <w:rsid w:val="00DE3F29"/>
    <w:rsid w:val="00DE4158"/>
    <w:rsid w:val="00DE666A"/>
    <w:rsid w:val="00DE73FC"/>
    <w:rsid w:val="00DE79B4"/>
    <w:rsid w:val="00DE7AD1"/>
    <w:rsid w:val="00DF04DB"/>
    <w:rsid w:val="00DF30EF"/>
    <w:rsid w:val="00DF32C2"/>
    <w:rsid w:val="00DF3345"/>
    <w:rsid w:val="00DF379F"/>
    <w:rsid w:val="00DF43D0"/>
    <w:rsid w:val="00DF4924"/>
    <w:rsid w:val="00DF53A4"/>
    <w:rsid w:val="00DF6CB0"/>
    <w:rsid w:val="00DF7363"/>
    <w:rsid w:val="00DF77D4"/>
    <w:rsid w:val="00E0008D"/>
    <w:rsid w:val="00E0049F"/>
    <w:rsid w:val="00E00BBF"/>
    <w:rsid w:val="00E01A12"/>
    <w:rsid w:val="00E0377C"/>
    <w:rsid w:val="00E038C0"/>
    <w:rsid w:val="00E04B7C"/>
    <w:rsid w:val="00E04C22"/>
    <w:rsid w:val="00E059C3"/>
    <w:rsid w:val="00E063C3"/>
    <w:rsid w:val="00E0667B"/>
    <w:rsid w:val="00E06E4B"/>
    <w:rsid w:val="00E077C9"/>
    <w:rsid w:val="00E07E05"/>
    <w:rsid w:val="00E11D86"/>
    <w:rsid w:val="00E11EF7"/>
    <w:rsid w:val="00E12F08"/>
    <w:rsid w:val="00E13BAD"/>
    <w:rsid w:val="00E1772B"/>
    <w:rsid w:val="00E17757"/>
    <w:rsid w:val="00E2034A"/>
    <w:rsid w:val="00E2132E"/>
    <w:rsid w:val="00E214DE"/>
    <w:rsid w:val="00E214E1"/>
    <w:rsid w:val="00E21FB6"/>
    <w:rsid w:val="00E221A8"/>
    <w:rsid w:val="00E2223D"/>
    <w:rsid w:val="00E226F2"/>
    <w:rsid w:val="00E27495"/>
    <w:rsid w:val="00E27833"/>
    <w:rsid w:val="00E319FB"/>
    <w:rsid w:val="00E34495"/>
    <w:rsid w:val="00E3481A"/>
    <w:rsid w:val="00E35B55"/>
    <w:rsid w:val="00E3684F"/>
    <w:rsid w:val="00E36E30"/>
    <w:rsid w:val="00E3760E"/>
    <w:rsid w:val="00E4149C"/>
    <w:rsid w:val="00E4168A"/>
    <w:rsid w:val="00E416CB"/>
    <w:rsid w:val="00E41C58"/>
    <w:rsid w:val="00E43421"/>
    <w:rsid w:val="00E43FB2"/>
    <w:rsid w:val="00E44AC4"/>
    <w:rsid w:val="00E44F07"/>
    <w:rsid w:val="00E4522D"/>
    <w:rsid w:val="00E45681"/>
    <w:rsid w:val="00E46F2A"/>
    <w:rsid w:val="00E50367"/>
    <w:rsid w:val="00E5205C"/>
    <w:rsid w:val="00E5308D"/>
    <w:rsid w:val="00E5362A"/>
    <w:rsid w:val="00E5444A"/>
    <w:rsid w:val="00E55A1F"/>
    <w:rsid w:val="00E56419"/>
    <w:rsid w:val="00E56FB8"/>
    <w:rsid w:val="00E573F1"/>
    <w:rsid w:val="00E609F6"/>
    <w:rsid w:val="00E60B20"/>
    <w:rsid w:val="00E60D16"/>
    <w:rsid w:val="00E60DBC"/>
    <w:rsid w:val="00E62D2C"/>
    <w:rsid w:val="00E648E6"/>
    <w:rsid w:val="00E64C5A"/>
    <w:rsid w:val="00E659E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773F5"/>
    <w:rsid w:val="00E775C4"/>
    <w:rsid w:val="00E80C20"/>
    <w:rsid w:val="00E81698"/>
    <w:rsid w:val="00E81F31"/>
    <w:rsid w:val="00E83B69"/>
    <w:rsid w:val="00E84852"/>
    <w:rsid w:val="00E84B34"/>
    <w:rsid w:val="00E84F45"/>
    <w:rsid w:val="00E86C15"/>
    <w:rsid w:val="00E8771D"/>
    <w:rsid w:val="00E87D60"/>
    <w:rsid w:val="00E93BFA"/>
    <w:rsid w:val="00E95286"/>
    <w:rsid w:val="00E95449"/>
    <w:rsid w:val="00E955F3"/>
    <w:rsid w:val="00E96338"/>
    <w:rsid w:val="00E972BD"/>
    <w:rsid w:val="00EA14BB"/>
    <w:rsid w:val="00EA21C3"/>
    <w:rsid w:val="00EA2500"/>
    <w:rsid w:val="00EA3F98"/>
    <w:rsid w:val="00EA449B"/>
    <w:rsid w:val="00EA4F59"/>
    <w:rsid w:val="00EA5D59"/>
    <w:rsid w:val="00EA5D5B"/>
    <w:rsid w:val="00EA72CD"/>
    <w:rsid w:val="00EA7B18"/>
    <w:rsid w:val="00EB01B4"/>
    <w:rsid w:val="00EB0CCB"/>
    <w:rsid w:val="00EB1413"/>
    <w:rsid w:val="00EB36CA"/>
    <w:rsid w:val="00EB4BC1"/>
    <w:rsid w:val="00EB51F3"/>
    <w:rsid w:val="00EB5E7F"/>
    <w:rsid w:val="00EB67C8"/>
    <w:rsid w:val="00EC07D7"/>
    <w:rsid w:val="00EC0911"/>
    <w:rsid w:val="00EC1559"/>
    <w:rsid w:val="00EC16C4"/>
    <w:rsid w:val="00EC1860"/>
    <w:rsid w:val="00EC19AD"/>
    <w:rsid w:val="00EC21AA"/>
    <w:rsid w:val="00EC3098"/>
    <w:rsid w:val="00EC38E4"/>
    <w:rsid w:val="00EC4947"/>
    <w:rsid w:val="00EC4B7B"/>
    <w:rsid w:val="00EC518D"/>
    <w:rsid w:val="00ED5EAE"/>
    <w:rsid w:val="00ED5FC7"/>
    <w:rsid w:val="00ED6102"/>
    <w:rsid w:val="00EE1105"/>
    <w:rsid w:val="00EE212F"/>
    <w:rsid w:val="00EE2424"/>
    <w:rsid w:val="00EE2ACB"/>
    <w:rsid w:val="00EE4B4E"/>
    <w:rsid w:val="00EE5376"/>
    <w:rsid w:val="00EE65C0"/>
    <w:rsid w:val="00EE6BDD"/>
    <w:rsid w:val="00EE7732"/>
    <w:rsid w:val="00EF1F6D"/>
    <w:rsid w:val="00EF3566"/>
    <w:rsid w:val="00EF4B13"/>
    <w:rsid w:val="00EF503F"/>
    <w:rsid w:val="00F0012E"/>
    <w:rsid w:val="00F00BD3"/>
    <w:rsid w:val="00F00E30"/>
    <w:rsid w:val="00F00F01"/>
    <w:rsid w:val="00F0109D"/>
    <w:rsid w:val="00F02450"/>
    <w:rsid w:val="00F031CA"/>
    <w:rsid w:val="00F0435D"/>
    <w:rsid w:val="00F05CCF"/>
    <w:rsid w:val="00F0642D"/>
    <w:rsid w:val="00F078BD"/>
    <w:rsid w:val="00F10C2C"/>
    <w:rsid w:val="00F1437E"/>
    <w:rsid w:val="00F14D18"/>
    <w:rsid w:val="00F16BC4"/>
    <w:rsid w:val="00F16BD0"/>
    <w:rsid w:val="00F1716A"/>
    <w:rsid w:val="00F17377"/>
    <w:rsid w:val="00F17B02"/>
    <w:rsid w:val="00F17E6B"/>
    <w:rsid w:val="00F206B3"/>
    <w:rsid w:val="00F21275"/>
    <w:rsid w:val="00F21876"/>
    <w:rsid w:val="00F22EF2"/>
    <w:rsid w:val="00F230E0"/>
    <w:rsid w:val="00F23BB6"/>
    <w:rsid w:val="00F2452A"/>
    <w:rsid w:val="00F24604"/>
    <w:rsid w:val="00F26658"/>
    <w:rsid w:val="00F275FC"/>
    <w:rsid w:val="00F32F10"/>
    <w:rsid w:val="00F343EF"/>
    <w:rsid w:val="00F3583D"/>
    <w:rsid w:val="00F360F3"/>
    <w:rsid w:val="00F3690E"/>
    <w:rsid w:val="00F37439"/>
    <w:rsid w:val="00F379F6"/>
    <w:rsid w:val="00F402CA"/>
    <w:rsid w:val="00F417C1"/>
    <w:rsid w:val="00F417F3"/>
    <w:rsid w:val="00F42604"/>
    <w:rsid w:val="00F42698"/>
    <w:rsid w:val="00F433D7"/>
    <w:rsid w:val="00F444D4"/>
    <w:rsid w:val="00F44DF9"/>
    <w:rsid w:val="00F44EDD"/>
    <w:rsid w:val="00F454E6"/>
    <w:rsid w:val="00F45574"/>
    <w:rsid w:val="00F45772"/>
    <w:rsid w:val="00F46068"/>
    <w:rsid w:val="00F46AD9"/>
    <w:rsid w:val="00F502BF"/>
    <w:rsid w:val="00F519B8"/>
    <w:rsid w:val="00F52B5A"/>
    <w:rsid w:val="00F53773"/>
    <w:rsid w:val="00F53870"/>
    <w:rsid w:val="00F545F6"/>
    <w:rsid w:val="00F5462E"/>
    <w:rsid w:val="00F5487E"/>
    <w:rsid w:val="00F56C6A"/>
    <w:rsid w:val="00F57038"/>
    <w:rsid w:val="00F57EE4"/>
    <w:rsid w:val="00F609D6"/>
    <w:rsid w:val="00F6221D"/>
    <w:rsid w:val="00F6303A"/>
    <w:rsid w:val="00F6408F"/>
    <w:rsid w:val="00F6477F"/>
    <w:rsid w:val="00F64E83"/>
    <w:rsid w:val="00F65A2B"/>
    <w:rsid w:val="00F6793D"/>
    <w:rsid w:val="00F7009B"/>
    <w:rsid w:val="00F7014B"/>
    <w:rsid w:val="00F70630"/>
    <w:rsid w:val="00F71685"/>
    <w:rsid w:val="00F720FD"/>
    <w:rsid w:val="00F7227F"/>
    <w:rsid w:val="00F72D71"/>
    <w:rsid w:val="00F753FE"/>
    <w:rsid w:val="00F755FB"/>
    <w:rsid w:val="00F75B10"/>
    <w:rsid w:val="00F76857"/>
    <w:rsid w:val="00F77787"/>
    <w:rsid w:val="00F77F8D"/>
    <w:rsid w:val="00F80548"/>
    <w:rsid w:val="00F81CA2"/>
    <w:rsid w:val="00F843B9"/>
    <w:rsid w:val="00F84524"/>
    <w:rsid w:val="00F84C44"/>
    <w:rsid w:val="00F86A80"/>
    <w:rsid w:val="00F86F5D"/>
    <w:rsid w:val="00F90E9E"/>
    <w:rsid w:val="00F912E1"/>
    <w:rsid w:val="00F92514"/>
    <w:rsid w:val="00F93263"/>
    <w:rsid w:val="00F93994"/>
    <w:rsid w:val="00F9648B"/>
    <w:rsid w:val="00F96C60"/>
    <w:rsid w:val="00FA1EF1"/>
    <w:rsid w:val="00FA2893"/>
    <w:rsid w:val="00FA4850"/>
    <w:rsid w:val="00FA6FC3"/>
    <w:rsid w:val="00FA7518"/>
    <w:rsid w:val="00FB0635"/>
    <w:rsid w:val="00FB2DF0"/>
    <w:rsid w:val="00FB2DF8"/>
    <w:rsid w:val="00FB36DD"/>
    <w:rsid w:val="00FB6430"/>
    <w:rsid w:val="00FB646E"/>
    <w:rsid w:val="00FB75EF"/>
    <w:rsid w:val="00FC0094"/>
    <w:rsid w:val="00FC2A69"/>
    <w:rsid w:val="00FC2D17"/>
    <w:rsid w:val="00FC3C0E"/>
    <w:rsid w:val="00FC40D1"/>
    <w:rsid w:val="00FC4F9A"/>
    <w:rsid w:val="00FC5268"/>
    <w:rsid w:val="00FC653E"/>
    <w:rsid w:val="00FC69C5"/>
    <w:rsid w:val="00FC6C0A"/>
    <w:rsid w:val="00FC7C7F"/>
    <w:rsid w:val="00FC7D9B"/>
    <w:rsid w:val="00FC7E2B"/>
    <w:rsid w:val="00FD0902"/>
    <w:rsid w:val="00FD39D4"/>
    <w:rsid w:val="00FD577F"/>
    <w:rsid w:val="00FD7F15"/>
    <w:rsid w:val="00FE0D08"/>
    <w:rsid w:val="00FE123D"/>
    <w:rsid w:val="00FE1A19"/>
    <w:rsid w:val="00FE2038"/>
    <w:rsid w:val="00FE344E"/>
    <w:rsid w:val="00FE50AD"/>
    <w:rsid w:val="00FE54D6"/>
    <w:rsid w:val="00FE5880"/>
    <w:rsid w:val="00FE5FFC"/>
    <w:rsid w:val="00FF0CD3"/>
    <w:rsid w:val="00FF3F91"/>
    <w:rsid w:val="00FF4C73"/>
    <w:rsid w:val="00FF4CBA"/>
    <w:rsid w:val="00FF4CBB"/>
    <w:rsid w:val="00FF504B"/>
    <w:rsid w:val="00FF5DB0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D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uiPriority w:val="99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uiPriority w:val="39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,CW_Lista"/>
    <w:basedOn w:val="Normalny"/>
    <w:link w:val="AkapitzlistZnak"/>
    <w:uiPriority w:val="34"/>
    <w:qFormat/>
    <w:rsid w:val="008E0ECC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99"/>
    <w:qFormat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customStyle="1" w:styleId="Standard">
    <w:name w:val="Standard"/>
    <w:rsid w:val="00D91F8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numbering" w:customStyle="1" w:styleId="WWNum12">
    <w:name w:val="WWNum12"/>
    <w:basedOn w:val="Bezlisty"/>
    <w:rsid w:val="00C20CE4"/>
    <w:pPr>
      <w:numPr>
        <w:numId w:val="22"/>
      </w:numPr>
    </w:pPr>
  </w:style>
  <w:style w:type="numbering" w:customStyle="1" w:styleId="WWNum43">
    <w:name w:val="WWNum43"/>
    <w:basedOn w:val="Bezlisty"/>
    <w:rsid w:val="000155D7"/>
    <w:pPr>
      <w:numPr>
        <w:numId w:val="23"/>
      </w:numPr>
    </w:pPr>
  </w:style>
  <w:style w:type="numbering" w:customStyle="1" w:styleId="WWNum42">
    <w:name w:val="WWNum42"/>
    <w:basedOn w:val="Bezlisty"/>
    <w:rsid w:val="000155D7"/>
    <w:pPr>
      <w:numPr>
        <w:numId w:val="24"/>
      </w:numPr>
    </w:pPr>
  </w:style>
  <w:style w:type="paragraph" w:customStyle="1" w:styleId="Textbody">
    <w:name w:val="Text body"/>
    <w:basedOn w:val="Standard"/>
    <w:rsid w:val="00D57570"/>
    <w:pPr>
      <w:widowControl w:val="0"/>
      <w:jc w:val="both"/>
    </w:pPr>
    <w:rPr>
      <w:rFonts w:ascii="Arial" w:hAnsi="Arial" w:cs="Arial"/>
    </w:rPr>
  </w:style>
  <w:style w:type="paragraph" w:customStyle="1" w:styleId="word">
    <w:name w:val="word"/>
    <w:basedOn w:val="Normalny"/>
    <w:rsid w:val="00D57570"/>
    <w:pPr>
      <w:autoSpaceDN w:val="0"/>
      <w:spacing w:before="100" w:after="100"/>
    </w:pPr>
  </w:style>
  <w:style w:type="numbering" w:customStyle="1" w:styleId="WWNum26">
    <w:name w:val="WWNum26"/>
    <w:basedOn w:val="Bezlisty"/>
    <w:rsid w:val="00D57570"/>
    <w:pPr>
      <w:numPr>
        <w:numId w:val="26"/>
      </w:numPr>
    </w:pPr>
  </w:style>
  <w:style w:type="numbering" w:customStyle="1" w:styleId="Numery">
    <w:name w:val="Numery"/>
    <w:rsid w:val="002A5213"/>
    <w:pPr>
      <w:numPr>
        <w:numId w:val="27"/>
      </w:numPr>
    </w:pPr>
  </w:style>
  <w:style w:type="character" w:customStyle="1" w:styleId="x-base-text">
    <w:name w:val="x-base-text"/>
    <w:basedOn w:val="Domylnaczcionkaakapitu"/>
    <w:rsid w:val="002B519C"/>
  </w:style>
  <w:style w:type="paragraph" w:styleId="Bezodstpw">
    <w:name w:val="No Spacing"/>
    <w:qFormat/>
    <w:rsid w:val="00BE6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37">
    <w:name w:val="Font Style37"/>
    <w:rsid w:val="00FB6430"/>
    <w:rPr>
      <w:rFonts w:ascii="Arial" w:hAnsi="Arial" w:cs="Arial"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1339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38DE0E-9FDE-445E-9873-04E98F9D6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3609</TotalTime>
  <Pages>2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kwojtynska</cp:lastModifiedBy>
  <cp:revision>582</cp:revision>
  <cp:lastPrinted>2019-09-12T08:20:00Z</cp:lastPrinted>
  <dcterms:created xsi:type="dcterms:W3CDTF">2019-03-07T21:30:00Z</dcterms:created>
  <dcterms:modified xsi:type="dcterms:W3CDTF">2019-09-13T08:23:00Z</dcterms:modified>
</cp:coreProperties>
</file>